
<file path=[Content_Types].xml><?xml version="1.0" encoding="utf-8"?>
<Types xmlns="http://schemas.openxmlformats.org/package/2006/content-types">
  <Default Extension="bin" ContentType="image/x-wmf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F056F" w:rsidRDefault="006F056F" w:rsidP="00B0658E">
      <w:pPr>
        <w:spacing w:line="14" w:lineRule="exact"/>
      </w:pPr>
    </w:p>
    <w:tbl>
      <w:tblPr>
        <w:tblW w:w="793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937"/>
      </w:tblGrid>
      <w:tr w:rsidR="009B0DF6" w:rsidRPr="000E5BA7" w:rsidTr="00635449">
        <w:trPr>
          <w:trHeight w:val="555"/>
        </w:trPr>
        <w:tc>
          <w:tcPr>
            <w:tcW w:w="7937" w:type="dxa"/>
          </w:tcPr>
          <w:p w:rsidR="009B0DF6" w:rsidRPr="000E5BA7" w:rsidRDefault="009B0DF6" w:rsidP="00150A9E"/>
        </w:tc>
      </w:tr>
      <w:tr w:rsidR="009B0DF6" w:rsidRPr="00B66778" w:rsidTr="00612979">
        <w:trPr>
          <w:trHeight w:hRule="exact" w:val="737"/>
        </w:trPr>
        <w:tc>
          <w:tcPr>
            <w:tcW w:w="7937" w:type="dxa"/>
          </w:tcPr>
          <w:p w:rsidR="009B0DF6" w:rsidRPr="00B66778" w:rsidRDefault="00747B8E" w:rsidP="00747B8E">
            <w:pPr>
              <w:pStyle w:val="Dokumentheading"/>
              <w:rPr>
                <w:b w:val="0"/>
                <w:i/>
                <w:lang w:val="en-US"/>
              </w:rPr>
            </w:pPr>
            <w:r>
              <w:rPr>
                <w:b w:val="0"/>
                <w:lang w:val="en-US"/>
              </w:rPr>
              <w:t>Dear</w:t>
            </w:r>
            <w:r w:rsidR="00B66778" w:rsidRPr="00B66778">
              <w:rPr>
                <w:b w:val="0"/>
                <w:lang w:val="en-US"/>
              </w:rPr>
              <w:t xml:space="preserve"> </w:t>
            </w:r>
            <w:sdt>
              <w:sdtPr>
                <w:rPr>
                  <w:b w:val="0"/>
                </w:rPr>
                <w:alias w:val="Name of applicant"/>
                <w:tag w:val="Name of applicant"/>
                <w:id w:val="-1126077462"/>
                <w:placeholder>
                  <w:docPart w:val="199AC98870924209B50F3A5656EB8F0C"/>
                </w:placeholder>
                <w:showingPlcHdr/>
                <w:text/>
              </w:sdtPr>
              <w:sdtEndPr/>
              <w:sdtContent>
                <w:r w:rsidR="00334294" w:rsidRPr="005F7230">
                  <w:t>Click or tap here to enter text.</w:t>
                </w:r>
              </w:sdtContent>
            </w:sdt>
          </w:p>
        </w:tc>
      </w:tr>
    </w:tbl>
    <w:p w:rsidR="00747B8E" w:rsidRDefault="00747B8E" w:rsidP="00B66778">
      <w:pPr>
        <w:autoSpaceDE w:val="0"/>
        <w:autoSpaceDN w:val="0"/>
        <w:adjustRightInd w:val="0"/>
        <w:spacing w:line="240" w:lineRule="auto"/>
        <w:rPr>
          <w:rFonts w:cs="Georgia"/>
          <w:lang w:val="en-US"/>
        </w:rPr>
      </w:pPr>
      <w:r>
        <w:rPr>
          <w:rFonts w:cs="Georgia"/>
          <w:lang w:val="en-US"/>
        </w:rPr>
        <w:t>In connection with one or more new research projects using register data from Statistics Denmark you want to use the ECONAU project database.</w:t>
      </w:r>
    </w:p>
    <w:p w:rsidR="00B66778" w:rsidRPr="003C60FF" w:rsidRDefault="00B66778" w:rsidP="00B66778">
      <w:pPr>
        <w:autoSpaceDE w:val="0"/>
        <w:autoSpaceDN w:val="0"/>
        <w:adjustRightInd w:val="0"/>
        <w:spacing w:line="240" w:lineRule="auto"/>
        <w:rPr>
          <w:rFonts w:cs="Georgia"/>
          <w:lang w:val="en-US"/>
        </w:rPr>
      </w:pPr>
    </w:p>
    <w:p w:rsidR="00747B8E" w:rsidRDefault="00747B8E" w:rsidP="00B66778">
      <w:pPr>
        <w:autoSpaceDE w:val="0"/>
        <w:autoSpaceDN w:val="0"/>
        <w:adjustRightInd w:val="0"/>
        <w:spacing w:line="240" w:lineRule="auto"/>
        <w:rPr>
          <w:rFonts w:cs="Georgia"/>
          <w:lang w:val="en-US"/>
        </w:rPr>
      </w:pPr>
      <w:r w:rsidRPr="00747B8E">
        <w:rPr>
          <w:rFonts w:cs="Georgia"/>
          <w:lang w:val="en-US"/>
        </w:rPr>
        <w:t>The annual fee is 15,000.00 DKK per research</w:t>
      </w:r>
      <w:bookmarkStart w:id="0" w:name="_GoBack"/>
      <w:bookmarkEnd w:id="0"/>
      <w:r w:rsidRPr="00747B8E">
        <w:rPr>
          <w:rFonts w:cs="Georgia"/>
          <w:lang w:val="en-US"/>
        </w:rPr>
        <w:t xml:space="preserve"> project.</w:t>
      </w:r>
    </w:p>
    <w:p w:rsidR="00B46D02" w:rsidRDefault="00B46D02" w:rsidP="00B66778">
      <w:pPr>
        <w:autoSpaceDE w:val="0"/>
        <w:autoSpaceDN w:val="0"/>
        <w:adjustRightInd w:val="0"/>
        <w:spacing w:line="240" w:lineRule="auto"/>
        <w:rPr>
          <w:rFonts w:cs="Georgia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49"/>
        <w:gridCol w:w="2035"/>
        <w:gridCol w:w="1076"/>
        <w:gridCol w:w="970"/>
        <w:gridCol w:w="1398"/>
      </w:tblGrid>
      <w:tr w:rsidR="00B46D02" w:rsidRPr="00012DC6" w:rsidTr="00625967">
        <w:tc>
          <w:tcPr>
            <w:tcW w:w="2518" w:type="dxa"/>
          </w:tcPr>
          <w:p w:rsidR="00B46D02" w:rsidRPr="00521A54" w:rsidRDefault="00B46D02" w:rsidP="003C147D">
            <w:pPr>
              <w:ind w:right="567"/>
              <w:jc w:val="both"/>
              <w:rPr>
                <w:b/>
                <w:sz w:val="18"/>
                <w:lang w:val="en-US"/>
              </w:rPr>
            </w:pPr>
          </w:p>
        </w:tc>
        <w:tc>
          <w:tcPr>
            <w:tcW w:w="2126" w:type="dxa"/>
          </w:tcPr>
          <w:p w:rsidR="00B46D02" w:rsidRPr="00012DC6" w:rsidRDefault="00B46D02" w:rsidP="003C147D">
            <w:pPr>
              <w:jc w:val="both"/>
              <w:rPr>
                <w:b/>
                <w:sz w:val="18"/>
                <w:lang w:val="da-DK"/>
              </w:rPr>
            </w:pPr>
            <w:r>
              <w:rPr>
                <w:b/>
                <w:sz w:val="18"/>
                <w:lang w:val="da-DK"/>
              </w:rPr>
              <w:t>Title</w:t>
            </w:r>
          </w:p>
        </w:tc>
        <w:tc>
          <w:tcPr>
            <w:tcW w:w="1101" w:type="dxa"/>
          </w:tcPr>
          <w:p w:rsidR="00625967" w:rsidRDefault="00B46D02" w:rsidP="003C147D">
            <w:pPr>
              <w:jc w:val="both"/>
              <w:rPr>
                <w:b/>
                <w:sz w:val="18"/>
                <w:lang w:val="en-US"/>
              </w:rPr>
            </w:pPr>
            <w:r>
              <w:rPr>
                <w:b/>
                <w:sz w:val="18"/>
                <w:lang w:val="en-US"/>
              </w:rPr>
              <w:t xml:space="preserve">Time </w:t>
            </w:r>
          </w:p>
          <w:p w:rsidR="00B46D02" w:rsidRPr="00012DC6" w:rsidRDefault="00B46D02" w:rsidP="003C147D">
            <w:pPr>
              <w:jc w:val="both"/>
              <w:rPr>
                <w:b/>
                <w:sz w:val="18"/>
                <w:lang w:val="en-US"/>
              </w:rPr>
            </w:pPr>
            <w:r>
              <w:rPr>
                <w:b/>
                <w:sz w:val="18"/>
                <w:lang w:val="en-US"/>
              </w:rPr>
              <w:t>period</w:t>
            </w:r>
          </w:p>
        </w:tc>
        <w:tc>
          <w:tcPr>
            <w:tcW w:w="985" w:type="dxa"/>
          </w:tcPr>
          <w:p w:rsidR="00B46D02" w:rsidRPr="00012DC6" w:rsidRDefault="00B46D02" w:rsidP="003C147D">
            <w:pPr>
              <w:jc w:val="both"/>
              <w:rPr>
                <w:b/>
                <w:sz w:val="18"/>
                <w:lang w:val="en-US"/>
              </w:rPr>
            </w:pPr>
            <w:r>
              <w:rPr>
                <w:b/>
                <w:sz w:val="18"/>
                <w:lang w:val="en-US"/>
              </w:rPr>
              <w:t>Number of years</w:t>
            </w:r>
          </w:p>
        </w:tc>
        <w:tc>
          <w:tcPr>
            <w:tcW w:w="1424" w:type="dxa"/>
          </w:tcPr>
          <w:p w:rsidR="00B46D02" w:rsidRPr="00012DC6" w:rsidRDefault="00B46D02" w:rsidP="003C147D">
            <w:pPr>
              <w:jc w:val="both"/>
              <w:rPr>
                <w:b/>
                <w:sz w:val="18"/>
                <w:lang w:val="en-US"/>
              </w:rPr>
            </w:pPr>
            <w:r>
              <w:rPr>
                <w:b/>
                <w:sz w:val="18"/>
                <w:lang w:val="en-US"/>
              </w:rPr>
              <w:t>Contribution</w:t>
            </w:r>
          </w:p>
        </w:tc>
      </w:tr>
      <w:tr w:rsidR="00B46D02" w:rsidRPr="00012DC6" w:rsidTr="00625967">
        <w:tc>
          <w:tcPr>
            <w:tcW w:w="2518" w:type="dxa"/>
          </w:tcPr>
          <w:p w:rsidR="00B46D02" w:rsidRPr="00012DC6" w:rsidRDefault="00B46D02" w:rsidP="003C147D">
            <w:pPr>
              <w:ind w:right="567"/>
              <w:jc w:val="both"/>
              <w:rPr>
                <w:b/>
                <w:sz w:val="18"/>
                <w:lang w:val="da-DK"/>
              </w:rPr>
            </w:pPr>
            <w:r>
              <w:rPr>
                <w:b/>
                <w:sz w:val="18"/>
                <w:lang w:val="da-DK"/>
              </w:rPr>
              <w:t xml:space="preserve">Research project </w:t>
            </w:r>
            <w:r w:rsidRPr="00012DC6">
              <w:rPr>
                <w:b/>
                <w:sz w:val="18"/>
                <w:lang w:val="da-DK"/>
              </w:rPr>
              <w:t>1</w:t>
            </w:r>
          </w:p>
        </w:tc>
        <w:tc>
          <w:tcPr>
            <w:tcW w:w="2126" w:type="dxa"/>
          </w:tcPr>
          <w:p w:rsidR="00B46D02" w:rsidRPr="00012DC6" w:rsidRDefault="00346E69" w:rsidP="003C147D">
            <w:pPr>
              <w:jc w:val="right"/>
              <w:rPr>
                <w:sz w:val="18"/>
                <w:lang w:val="en-US"/>
              </w:rPr>
            </w:pPr>
            <w:sdt>
              <w:sdtPr>
                <w:rPr>
                  <w:sz w:val="18"/>
                  <w:lang w:val="da-DK"/>
                </w:rPr>
                <w:alias w:val="Insert title"/>
                <w:tag w:val="Insert title"/>
                <w:id w:val="2016805933"/>
                <w:placeholder>
                  <w:docPart w:val="32FD46ECB0A849D696C6C02E7DB19531"/>
                </w:placeholder>
                <w:showingPlcHdr/>
              </w:sdtPr>
              <w:sdtEndPr/>
              <w:sdtContent>
                <w:r w:rsidR="00B46D02" w:rsidRPr="00012DC6">
                  <w:rPr>
                    <w:rStyle w:val="PlaceholderText"/>
                    <w:color w:val="auto"/>
                    <w:sz w:val="18"/>
                  </w:rPr>
                  <w:t>Click or tap here to enter text.</w:t>
                </w:r>
              </w:sdtContent>
            </w:sdt>
          </w:p>
        </w:tc>
        <w:sdt>
          <w:sdtPr>
            <w:rPr>
              <w:sz w:val="18"/>
              <w:lang w:val="da-DK"/>
            </w:rPr>
            <w:alias w:val="Period, e.g. 2018-2022"/>
            <w:tag w:val="Period, e.g. 2018-2022"/>
            <w:id w:val="-1013833595"/>
            <w:placeholder>
              <w:docPart w:val="9D88780BF7A54EC7B3D061329CE44CD3"/>
            </w:placeholder>
            <w:showingPlcHdr/>
          </w:sdtPr>
          <w:sdtEndPr/>
          <w:sdtContent>
            <w:tc>
              <w:tcPr>
                <w:tcW w:w="1101" w:type="dxa"/>
              </w:tcPr>
              <w:p w:rsidR="00B46D02" w:rsidRPr="00012DC6" w:rsidRDefault="00B46D02" w:rsidP="003C147D">
                <w:pPr>
                  <w:jc w:val="right"/>
                  <w:rPr>
                    <w:sz w:val="18"/>
                    <w:lang w:val="en-US"/>
                  </w:rPr>
                </w:pPr>
                <w:r w:rsidRPr="00012DC6">
                  <w:rPr>
                    <w:rStyle w:val="PlaceholderText"/>
                    <w:color w:val="auto"/>
                    <w:sz w:val="18"/>
                  </w:rPr>
                  <w:t>Click or tap here to enter text.</w:t>
                </w:r>
              </w:p>
            </w:tc>
          </w:sdtContent>
        </w:sdt>
        <w:sdt>
          <w:sdtPr>
            <w:rPr>
              <w:sz w:val="18"/>
              <w:lang w:val="en-US"/>
            </w:rPr>
            <w:alias w:val="Number of years, e.g. 5"/>
            <w:tag w:val="Number of years, e.g. 5"/>
            <w:id w:val="-1627928074"/>
            <w:placeholder>
              <w:docPart w:val="3823FEB9AAC84C16A6A7A934064CD37C"/>
            </w:placeholder>
            <w:showingPlcHdr/>
          </w:sdtPr>
          <w:sdtEndPr/>
          <w:sdtContent>
            <w:tc>
              <w:tcPr>
                <w:tcW w:w="985" w:type="dxa"/>
              </w:tcPr>
              <w:p w:rsidR="00B46D02" w:rsidRPr="00012DC6" w:rsidRDefault="00B46D02" w:rsidP="003C147D">
                <w:pPr>
                  <w:jc w:val="right"/>
                  <w:rPr>
                    <w:sz w:val="18"/>
                    <w:lang w:val="en-US"/>
                  </w:rPr>
                </w:pPr>
                <w:r w:rsidRPr="00012DC6">
                  <w:rPr>
                    <w:rStyle w:val="PlaceholderText"/>
                    <w:sz w:val="18"/>
                  </w:rPr>
                  <w:t>Click or tap here to enter text.</w:t>
                </w:r>
              </w:p>
            </w:tc>
          </w:sdtContent>
        </w:sdt>
        <w:tc>
          <w:tcPr>
            <w:tcW w:w="1424" w:type="dxa"/>
          </w:tcPr>
          <w:p w:rsidR="00B46D02" w:rsidRPr="00012DC6" w:rsidRDefault="00346E69" w:rsidP="003C147D">
            <w:pPr>
              <w:jc w:val="right"/>
              <w:rPr>
                <w:sz w:val="18"/>
                <w:lang w:val="en-US"/>
              </w:rPr>
            </w:pPr>
            <w:sdt>
              <w:sdtPr>
                <w:rPr>
                  <w:sz w:val="18"/>
                  <w:lang w:val="en-US"/>
                </w:rPr>
                <w:alias w:val="Contribution, e.g. 5*15,000=75,000"/>
                <w:tag w:val="Contribution, e.g. 5*15,000=75,000"/>
                <w:id w:val="988593037"/>
                <w:placeholder>
                  <w:docPart w:val="F2834B1CC6A14CEBBF2DF823A3ABFCBF"/>
                </w:placeholder>
                <w:showingPlcHdr/>
              </w:sdtPr>
              <w:sdtEndPr/>
              <w:sdtContent>
                <w:r w:rsidR="00B46D02" w:rsidRPr="00012DC6">
                  <w:rPr>
                    <w:rStyle w:val="PlaceholderText"/>
                    <w:sz w:val="18"/>
                  </w:rPr>
                  <w:t>Click or tap here to enter text.</w:t>
                </w:r>
              </w:sdtContent>
            </w:sdt>
            <w:r w:rsidR="004D0050">
              <w:rPr>
                <w:sz w:val="18"/>
                <w:lang w:val="en-US"/>
              </w:rPr>
              <w:t>DKK</w:t>
            </w:r>
          </w:p>
        </w:tc>
      </w:tr>
      <w:tr w:rsidR="00B46D02" w:rsidRPr="00012DC6" w:rsidTr="00625967">
        <w:tc>
          <w:tcPr>
            <w:tcW w:w="2518" w:type="dxa"/>
          </w:tcPr>
          <w:p w:rsidR="00B46D02" w:rsidRPr="00012DC6" w:rsidRDefault="00B46D02" w:rsidP="003C147D">
            <w:pPr>
              <w:ind w:right="567"/>
              <w:jc w:val="both"/>
              <w:rPr>
                <w:b/>
                <w:sz w:val="18"/>
                <w:lang w:val="en-US"/>
              </w:rPr>
            </w:pPr>
          </w:p>
        </w:tc>
        <w:tc>
          <w:tcPr>
            <w:tcW w:w="2126" w:type="dxa"/>
          </w:tcPr>
          <w:p w:rsidR="00B46D02" w:rsidRPr="00012DC6" w:rsidRDefault="00B46D02" w:rsidP="003C147D">
            <w:pPr>
              <w:jc w:val="right"/>
              <w:rPr>
                <w:sz w:val="18"/>
                <w:lang w:val="en-US"/>
              </w:rPr>
            </w:pPr>
          </w:p>
        </w:tc>
        <w:tc>
          <w:tcPr>
            <w:tcW w:w="1101" w:type="dxa"/>
          </w:tcPr>
          <w:p w:rsidR="00B46D02" w:rsidRPr="00012DC6" w:rsidRDefault="00B46D02" w:rsidP="003C147D">
            <w:pPr>
              <w:jc w:val="right"/>
              <w:rPr>
                <w:sz w:val="18"/>
                <w:lang w:val="en-US"/>
              </w:rPr>
            </w:pPr>
          </w:p>
        </w:tc>
        <w:tc>
          <w:tcPr>
            <w:tcW w:w="985" w:type="dxa"/>
          </w:tcPr>
          <w:p w:rsidR="00B46D02" w:rsidRPr="00012DC6" w:rsidRDefault="00B46D02" w:rsidP="003C147D">
            <w:pPr>
              <w:jc w:val="right"/>
              <w:rPr>
                <w:sz w:val="18"/>
                <w:lang w:val="en-US"/>
              </w:rPr>
            </w:pPr>
          </w:p>
        </w:tc>
        <w:tc>
          <w:tcPr>
            <w:tcW w:w="1424" w:type="dxa"/>
          </w:tcPr>
          <w:p w:rsidR="00B46D02" w:rsidRPr="00012DC6" w:rsidRDefault="00B46D02" w:rsidP="003C147D">
            <w:pPr>
              <w:jc w:val="right"/>
              <w:rPr>
                <w:sz w:val="18"/>
                <w:lang w:val="en-US"/>
              </w:rPr>
            </w:pPr>
          </w:p>
        </w:tc>
      </w:tr>
      <w:tr w:rsidR="004D0050" w:rsidRPr="00012DC6" w:rsidTr="00625967">
        <w:tc>
          <w:tcPr>
            <w:tcW w:w="2518" w:type="dxa"/>
          </w:tcPr>
          <w:p w:rsidR="004D0050" w:rsidRPr="00012DC6" w:rsidRDefault="004D0050" w:rsidP="004D0050">
            <w:pPr>
              <w:ind w:right="567"/>
              <w:jc w:val="both"/>
              <w:rPr>
                <w:b/>
                <w:sz w:val="18"/>
                <w:lang w:val="da-DK"/>
              </w:rPr>
            </w:pPr>
            <w:r>
              <w:rPr>
                <w:b/>
                <w:sz w:val="18"/>
                <w:lang w:val="da-DK"/>
              </w:rPr>
              <w:t>Research project 2</w:t>
            </w:r>
          </w:p>
        </w:tc>
        <w:tc>
          <w:tcPr>
            <w:tcW w:w="2126" w:type="dxa"/>
          </w:tcPr>
          <w:p w:rsidR="004D0050" w:rsidRPr="00012DC6" w:rsidRDefault="00346E69" w:rsidP="004D0050">
            <w:pPr>
              <w:jc w:val="right"/>
              <w:rPr>
                <w:sz w:val="18"/>
                <w:lang w:val="en-US"/>
              </w:rPr>
            </w:pPr>
            <w:sdt>
              <w:sdtPr>
                <w:rPr>
                  <w:sz w:val="18"/>
                  <w:lang w:val="da-DK"/>
                </w:rPr>
                <w:alias w:val="Insert title"/>
                <w:tag w:val="Insert title"/>
                <w:id w:val="1452823960"/>
                <w:placeholder>
                  <w:docPart w:val="D0607812C4C841B0A207A94162481F09"/>
                </w:placeholder>
                <w:showingPlcHdr/>
              </w:sdtPr>
              <w:sdtEndPr/>
              <w:sdtContent>
                <w:r w:rsidR="004D0050" w:rsidRPr="00012DC6">
                  <w:rPr>
                    <w:rStyle w:val="PlaceholderText"/>
                    <w:color w:val="auto"/>
                    <w:sz w:val="18"/>
                  </w:rPr>
                  <w:t>Click or tap here to enter text.</w:t>
                </w:r>
              </w:sdtContent>
            </w:sdt>
          </w:p>
        </w:tc>
        <w:sdt>
          <w:sdtPr>
            <w:rPr>
              <w:sz w:val="18"/>
              <w:lang w:val="da-DK"/>
            </w:rPr>
            <w:alias w:val="Period, e.g. 2018-2022"/>
            <w:tag w:val="Period, e.g. 2018-2022"/>
            <w:id w:val="-205028116"/>
            <w:placeholder>
              <w:docPart w:val="1911001F1A4E4EEDA3339E451D3A9B1A"/>
            </w:placeholder>
            <w:showingPlcHdr/>
          </w:sdtPr>
          <w:sdtEndPr/>
          <w:sdtContent>
            <w:tc>
              <w:tcPr>
                <w:tcW w:w="1101" w:type="dxa"/>
              </w:tcPr>
              <w:p w:rsidR="004D0050" w:rsidRPr="00012DC6" w:rsidRDefault="004D0050" w:rsidP="004D0050">
                <w:pPr>
                  <w:jc w:val="right"/>
                  <w:rPr>
                    <w:sz w:val="18"/>
                    <w:lang w:val="en-US"/>
                  </w:rPr>
                </w:pPr>
                <w:r w:rsidRPr="00012DC6">
                  <w:rPr>
                    <w:rStyle w:val="PlaceholderText"/>
                    <w:color w:val="auto"/>
                    <w:sz w:val="18"/>
                  </w:rPr>
                  <w:t>Click or tap here to enter text.</w:t>
                </w:r>
              </w:p>
            </w:tc>
          </w:sdtContent>
        </w:sdt>
        <w:sdt>
          <w:sdtPr>
            <w:rPr>
              <w:sz w:val="18"/>
              <w:lang w:val="en-US"/>
            </w:rPr>
            <w:alias w:val="Number of years, e.g. 5"/>
            <w:tag w:val="Number of years, e.g. 5"/>
            <w:id w:val="-1098868551"/>
            <w:placeholder>
              <w:docPart w:val="8A17903A9E66482382ACA114D04D3DAD"/>
            </w:placeholder>
            <w:showingPlcHdr/>
          </w:sdtPr>
          <w:sdtEndPr/>
          <w:sdtContent>
            <w:tc>
              <w:tcPr>
                <w:tcW w:w="985" w:type="dxa"/>
              </w:tcPr>
              <w:p w:rsidR="004D0050" w:rsidRPr="00012DC6" w:rsidRDefault="004D0050" w:rsidP="004D0050">
                <w:pPr>
                  <w:jc w:val="right"/>
                  <w:rPr>
                    <w:sz w:val="18"/>
                    <w:lang w:val="en-US"/>
                  </w:rPr>
                </w:pPr>
                <w:r w:rsidRPr="00012DC6">
                  <w:rPr>
                    <w:rStyle w:val="PlaceholderText"/>
                    <w:sz w:val="18"/>
                  </w:rPr>
                  <w:t>Click or tap here to enter text.</w:t>
                </w:r>
              </w:p>
            </w:tc>
          </w:sdtContent>
        </w:sdt>
        <w:tc>
          <w:tcPr>
            <w:tcW w:w="1424" w:type="dxa"/>
          </w:tcPr>
          <w:p w:rsidR="004D0050" w:rsidRPr="00012DC6" w:rsidRDefault="00346E69" w:rsidP="004D0050">
            <w:pPr>
              <w:jc w:val="right"/>
              <w:rPr>
                <w:sz w:val="18"/>
                <w:lang w:val="en-US"/>
              </w:rPr>
            </w:pPr>
            <w:sdt>
              <w:sdtPr>
                <w:rPr>
                  <w:sz w:val="18"/>
                  <w:lang w:val="en-US"/>
                </w:rPr>
                <w:alias w:val="Contribution, e.g. 5*15,000=75,000"/>
                <w:tag w:val="Contribution, e.g. 5*15,000=75,000"/>
                <w:id w:val="1671288840"/>
                <w:placeholder>
                  <w:docPart w:val="86505ACB607D45A8942A5A4D8469E470"/>
                </w:placeholder>
                <w:showingPlcHdr/>
              </w:sdtPr>
              <w:sdtEndPr/>
              <w:sdtContent>
                <w:r w:rsidR="004D0050" w:rsidRPr="00012DC6">
                  <w:rPr>
                    <w:rStyle w:val="PlaceholderText"/>
                    <w:sz w:val="18"/>
                  </w:rPr>
                  <w:t>Click or tap here to enter text.</w:t>
                </w:r>
              </w:sdtContent>
            </w:sdt>
            <w:r w:rsidR="004D0050">
              <w:rPr>
                <w:sz w:val="18"/>
                <w:lang w:val="en-US"/>
              </w:rPr>
              <w:t>DKK</w:t>
            </w:r>
          </w:p>
        </w:tc>
      </w:tr>
      <w:tr w:rsidR="00B46D02" w:rsidRPr="00012DC6" w:rsidTr="00625967">
        <w:tc>
          <w:tcPr>
            <w:tcW w:w="2518" w:type="dxa"/>
          </w:tcPr>
          <w:p w:rsidR="00B46D02" w:rsidRPr="00012DC6" w:rsidRDefault="00B46D02" w:rsidP="003C147D">
            <w:pPr>
              <w:ind w:right="567"/>
              <w:jc w:val="both"/>
              <w:rPr>
                <w:b/>
                <w:sz w:val="18"/>
                <w:lang w:val="en-US"/>
              </w:rPr>
            </w:pPr>
          </w:p>
        </w:tc>
        <w:tc>
          <w:tcPr>
            <w:tcW w:w="2126" w:type="dxa"/>
          </w:tcPr>
          <w:p w:rsidR="00B46D02" w:rsidRPr="00012DC6" w:rsidRDefault="00B46D02" w:rsidP="003C147D">
            <w:pPr>
              <w:jc w:val="right"/>
              <w:rPr>
                <w:sz w:val="18"/>
                <w:lang w:val="en-US"/>
              </w:rPr>
            </w:pPr>
          </w:p>
        </w:tc>
        <w:tc>
          <w:tcPr>
            <w:tcW w:w="1101" w:type="dxa"/>
          </w:tcPr>
          <w:p w:rsidR="00B46D02" w:rsidRPr="00012DC6" w:rsidRDefault="00B46D02" w:rsidP="003C147D">
            <w:pPr>
              <w:jc w:val="right"/>
              <w:rPr>
                <w:sz w:val="18"/>
                <w:lang w:val="en-US"/>
              </w:rPr>
            </w:pPr>
          </w:p>
        </w:tc>
        <w:tc>
          <w:tcPr>
            <w:tcW w:w="985" w:type="dxa"/>
          </w:tcPr>
          <w:p w:rsidR="00B46D02" w:rsidRPr="00012DC6" w:rsidRDefault="00B46D02" w:rsidP="003C147D">
            <w:pPr>
              <w:jc w:val="right"/>
              <w:rPr>
                <w:sz w:val="18"/>
                <w:lang w:val="en-US"/>
              </w:rPr>
            </w:pPr>
          </w:p>
        </w:tc>
        <w:tc>
          <w:tcPr>
            <w:tcW w:w="1424" w:type="dxa"/>
          </w:tcPr>
          <w:p w:rsidR="00B46D02" w:rsidRPr="00012DC6" w:rsidRDefault="00B46D02" w:rsidP="003C147D">
            <w:pPr>
              <w:jc w:val="right"/>
              <w:rPr>
                <w:sz w:val="18"/>
                <w:lang w:val="en-US"/>
              </w:rPr>
            </w:pPr>
          </w:p>
        </w:tc>
      </w:tr>
      <w:tr w:rsidR="00B46D02" w:rsidRPr="00012DC6" w:rsidTr="00625967">
        <w:tc>
          <w:tcPr>
            <w:tcW w:w="2518" w:type="dxa"/>
          </w:tcPr>
          <w:p w:rsidR="00B46D02" w:rsidRPr="00012DC6" w:rsidRDefault="00B46D02" w:rsidP="003C147D">
            <w:pPr>
              <w:ind w:right="567"/>
              <w:jc w:val="both"/>
              <w:rPr>
                <w:b/>
                <w:sz w:val="18"/>
                <w:lang w:val="da-DK"/>
              </w:rPr>
            </w:pPr>
            <w:r w:rsidRPr="00012DC6">
              <w:rPr>
                <w:b/>
                <w:sz w:val="18"/>
                <w:lang w:val="da-DK"/>
              </w:rPr>
              <w:t>[…]</w:t>
            </w:r>
          </w:p>
        </w:tc>
        <w:tc>
          <w:tcPr>
            <w:tcW w:w="2126" w:type="dxa"/>
          </w:tcPr>
          <w:p w:rsidR="00B46D02" w:rsidRPr="00012DC6" w:rsidRDefault="00B46D02" w:rsidP="003C147D">
            <w:pPr>
              <w:jc w:val="right"/>
              <w:rPr>
                <w:sz w:val="18"/>
                <w:lang w:val="en-US"/>
              </w:rPr>
            </w:pPr>
          </w:p>
        </w:tc>
        <w:tc>
          <w:tcPr>
            <w:tcW w:w="1101" w:type="dxa"/>
          </w:tcPr>
          <w:p w:rsidR="00B46D02" w:rsidRPr="00012DC6" w:rsidRDefault="00B46D02" w:rsidP="003C147D">
            <w:pPr>
              <w:jc w:val="right"/>
              <w:rPr>
                <w:sz w:val="18"/>
                <w:lang w:val="en-US"/>
              </w:rPr>
            </w:pPr>
          </w:p>
        </w:tc>
        <w:tc>
          <w:tcPr>
            <w:tcW w:w="985" w:type="dxa"/>
          </w:tcPr>
          <w:p w:rsidR="00B46D02" w:rsidRPr="00012DC6" w:rsidRDefault="00B46D02" w:rsidP="003C147D">
            <w:pPr>
              <w:jc w:val="right"/>
              <w:rPr>
                <w:sz w:val="18"/>
                <w:lang w:val="en-US"/>
              </w:rPr>
            </w:pPr>
          </w:p>
        </w:tc>
        <w:tc>
          <w:tcPr>
            <w:tcW w:w="1424" w:type="dxa"/>
          </w:tcPr>
          <w:p w:rsidR="00B46D02" w:rsidRPr="00012DC6" w:rsidRDefault="00B46D02" w:rsidP="003C147D">
            <w:pPr>
              <w:jc w:val="right"/>
              <w:rPr>
                <w:sz w:val="18"/>
                <w:lang w:val="en-US"/>
              </w:rPr>
            </w:pPr>
          </w:p>
        </w:tc>
      </w:tr>
      <w:tr w:rsidR="00B46D02" w:rsidRPr="00012DC6" w:rsidTr="00625967">
        <w:tc>
          <w:tcPr>
            <w:tcW w:w="2518" w:type="dxa"/>
          </w:tcPr>
          <w:p w:rsidR="00B46D02" w:rsidRPr="00012DC6" w:rsidRDefault="00B46D02" w:rsidP="003C147D">
            <w:pPr>
              <w:ind w:right="567"/>
              <w:jc w:val="both"/>
              <w:rPr>
                <w:b/>
                <w:sz w:val="18"/>
                <w:lang w:val="en-US"/>
              </w:rPr>
            </w:pPr>
          </w:p>
        </w:tc>
        <w:tc>
          <w:tcPr>
            <w:tcW w:w="2126" w:type="dxa"/>
          </w:tcPr>
          <w:p w:rsidR="00B46D02" w:rsidRPr="00012DC6" w:rsidRDefault="00B46D02" w:rsidP="003C147D">
            <w:pPr>
              <w:jc w:val="right"/>
              <w:rPr>
                <w:sz w:val="18"/>
                <w:lang w:val="en-US"/>
              </w:rPr>
            </w:pPr>
          </w:p>
        </w:tc>
        <w:tc>
          <w:tcPr>
            <w:tcW w:w="1101" w:type="dxa"/>
          </w:tcPr>
          <w:p w:rsidR="00B46D02" w:rsidRPr="00012DC6" w:rsidRDefault="00B46D02" w:rsidP="003C147D">
            <w:pPr>
              <w:jc w:val="right"/>
              <w:rPr>
                <w:sz w:val="18"/>
                <w:lang w:val="en-US"/>
              </w:rPr>
            </w:pPr>
          </w:p>
        </w:tc>
        <w:tc>
          <w:tcPr>
            <w:tcW w:w="985" w:type="dxa"/>
          </w:tcPr>
          <w:p w:rsidR="00B46D02" w:rsidRPr="00012DC6" w:rsidRDefault="00B46D02" w:rsidP="003C147D">
            <w:pPr>
              <w:jc w:val="right"/>
              <w:rPr>
                <w:sz w:val="18"/>
                <w:lang w:val="en-US"/>
              </w:rPr>
            </w:pPr>
          </w:p>
        </w:tc>
        <w:tc>
          <w:tcPr>
            <w:tcW w:w="1424" w:type="dxa"/>
          </w:tcPr>
          <w:p w:rsidR="00B46D02" w:rsidRPr="00012DC6" w:rsidRDefault="00B46D02" w:rsidP="003C147D">
            <w:pPr>
              <w:jc w:val="right"/>
              <w:rPr>
                <w:sz w:val="18"/>
                <w:lang w:val="en-US"/>
              </w:rPr>
            </w:pPr>
          </w:p>
        </w:tc>
      </w:tr>
      <w:tr w:rsidR="00B46D02" w:rsidRPr="00012DC6" w:rsidTr="00625967">
        <w:tc>
          <w:tcPr>
            <w:tcW w:w="2518" w:type="dxa"/>
          </w:tcPr>
          <w:p w:rsidR="00B46D02" w:rsidRPr="005364F9" w:rsidRDefault="00B46D02" w:rsidP="003C147D">
            <w:pPr>
              <w:ind w:right="567"/>
              <w:jc w:val="both"/>
              <w:rPr>
                <w:b/>
                <w:sz w:val="18"/>
                <w:lang w:val="da-DK"/>
              </w:rPr>
            </w:pPr>
            <w:r>
              <w:rPr>
                <w:b/>
                <w:sz w:val="18"/>
                <w:lang w:val="da-DK"/>
              </w:rPr>
              <w:t>Total contribution</w:t>
            </w:r>
          </w:p>
        </w:tc>
        <w:tc>
          <w:tcPr>
            <w:tcW w:w="2126" w:type="dxa"/>
          </w:tcPr>
          <w:p w:rsidR="00B46D02" w:rsidRPr="00012DC6" w:rsidRDefault="00B46D02" w:rsidP="003C147D">
            <w:pPr>
              <w:jc w:val="right"/>
              <w:rPr>
                <w:sz w:val="18"/>
                <w:lang w:val="en-US"/>
              </w:rPr>
            </w:pPr>
          </w:p>
        </w:tc>
        <w:tc>
          <w:tcPr>
            <w:tcW w:w="1101" w:type="dxa"/>
          </w:tcPr>
          <w:p w:rsidR="00B46D02" w:rsidRPr="00012DC6" w:rsidRDefault="00B46D02" w:rsidP="003C147D">
            <w:pPr>
              <w:jc w:val="right"/>
              <w:rPr>
                <w:sz w:val="18"/>
                <w:lang w:val="en-US"/>
              </w:rPr>
            </w:pPr>
          </w:p>
        </w:tc>
        <w:tc>
          <w:tcPr>
            <w:tcW w:w="985" w:type="dxa"/>
          </w:tcPr>
          <w:p w:rsidR="00B46D02" w:rsidRPr="00012DC6" w:rsidRDefault="00B46D02" w:rsidP="003C147D">
            <w:pPr>
              <w:jc w:val="right"/>
              <w:rPr>
                <w:sz w:val="18"/>
                <w:lang w:val="en-US"/>
              </w:rPr>
            </w:pPr>
          </w:p>
        </w:tc>
        <w:tc>
          <w:tcPr>
            <w:tcW w:w="1424" w:type="dxa"/>
          </w:tcPr>
          <w:p w:rsidR="00B46D02" w:rsidRPr="00012DC6" w:rsidRDefault="00346E69" w:rsidP="003C147D">
            <w:pPr>
              <w:jc w:val="right"/>
              <w:rPr>
                <w:sz w:val="18"/>
                <w:lang w:val="en-US"/>
              </w:rPr>
            </w:pPr>
            <w:sdt>
              <w:sdtPr>
                <w:rPr>
                  <w:sz w:val="18"/>
                  <w:lang w:val="en-US"/>
                </w:rPr>
                <w:alias w:val="Insert total contribution"/>
                <w:tag w:val="Insert total contribution"/>
                <w:id w:val="-380093463"/>
                <w:placeholder>
                  <w:docPart w:val="41D2721FC54F4DAC84CFBDD96184434E"/>
                </w:placeholder>
                <w:showingPlcHdr/>
              </w:sdtPr>
              <w:sdtEndPr/>
              <w:sdtContent>
                <w:r w:rsidR="00B46D02" w:rsidRPr="009F4EAB">
                  <w:rPr>
                    <w:rStyle w:val="PlaceholderText"/>
                  </w:rPr>
                  <w:t>Click or tap here to enter text.</w:t>
                </w:r>
              </w:sdtContent>
            </w:sdt>
            <w:r w:rsidR="004D0050">
              <w:rPr>
                <w:sz w:val="18"/>
                <w:lang w:val="en-US"/>
              </w:rPr>
              <w:t>DKK</w:t>
            </w:r>
          </w:p>
        </w:tc>
      </w:tr>
    </w:tbl>
    <w:p w:rsidR="005F7230" w:rsidRPr="00635449" w:rsidRDefault="005F7230" w:rsidP="005D1FC8">
      <w:pPr>
        <w:ind w:right="567"/>
        <w:jc w:val="both"/>
        <w:rPr>
          <w:lang w:val="en-US"/>
        </w:rPr>
      </w:pPr>
    </w:p>
    <w:p w:rsidR="005D1FC8" w:rsidRPr="003C60FF" w:rsidRDefault="00747B8E" w:rsidP="00635449">
      <w:pPr>
        <w:ind w:right="567"/>
        <w:jc w:val="both"/>
        <w:rPr>
          <w:lang w:val="en-US"/>
        </w:rPr>
      </w:pPr>
      <w:r w:rsidRPr="00747B8E">
        <w:rPr>
          <w:lang w:val="en-US"/>
        </w:rPr>
        <w:t xml:space="preserve">The total amounts to </w:t>
      </w:r>
      <w:r w:rsidR="00334294" w:rsidRPr="00747B8E">
        <w:rPr>
          <w:lang w:val="en-US"/>
        </w:rPr>
        <w:t xml:space="preserve"> </w:t>
      </w:r>
      <w:sdt>
        <w:sdtPr>
          <w:rPr>
            <w:lang w:val="da-DK"/>
          </w:rPr>
          <w:alias w:val="Insert total contribution"/>
          <w:tag w:val="Insert total contribution"/>
          <w:id w:val="-768461391"/>
          <w:placeholder>
            <w:docPart w:val="52AFE3A927664D6687F5A2E9C7579054"/>
          </w:placeholder>
          <w:showingPlcHdr/>
        </w:sdtPr>
        <w:sdtEndPr/>
        <w:sdtContent>
          <w:r w:rsidR="00334294" w:rsidRPr="00747B8E">
            <w:rPr>
              <w:b/>
              <w:lang w:val="en-US"/>
            </w:rPr>
            <w:t>Click or tap here to enter text.</w:t>
          </w:r>
        </w:sdtContent>
      </w:sdt>
      <w:r w:rsidR="00334294" w:rsidRPr="00747B8E">
        <w:rPr>
          <w:lang w:val="en-US"/>
        </w:rPr>
        <w:t xml:space="preserve"> </w:t>
      </w:r>
      <w:r w:rsidRPr="003C60FF">
        <w:rPr>
          <w:lang w:val="en-US"/>
        </w:rPr>
        <w:t>DKK.</w:t>
      </w:r>
    </w:p>
    <w:p w:rsidR="005D1FC8" w:rsidRPr="003C60FF" w:rsidRDefault="005D1FC8" w:rsidP="005D1FC8">
      <w:pPr>
        <w:ind w:right="425"/>
        <w:jc w:val="both"/>
        <w:rPr>
          <w:lang w:val="en-US"/>
        </w:rPr>
      </w:pPr>
    </w:p>
    <w:p w:rsidR="005D1FC8" w:rsidRPr="003C60FF" w:rsidRDefault="00747B8E" w:rsidP="005D1FC8">
      <w:pPr>
        <w:ind w:right="425"/>
        <w:jc w:val="both"/>
        <w:rPr>
          <w:lang w:val="en-US"/>
        </w:rPr>
      </w:pPr>
      <w:r w:rsidRPr="003C60FF">
        <w:rPr>
          <w:lang w:val="en-US"/>
        </w:rPr>
        <w:t>Yours sincerely,</w:t>
      </w:r>
    </w:p>
    <w:p w:rsidR="006A6D5F" w:rsidRPr="003C60FF" w:rsidRDefault="006A6D5F" w:rsidP="005D1FC8">
      <w:pPr>
        <w:ind w:right="425"/>
        <w:jc w:val="both"/>
        <w:rPr>
          <w:lang w:val="en-US"/>
        </w:rPr>
      </w:pPr>
    </w:p>
    <w:p w:rsidR="005D1FC8" w:rsidRPr="003C60FF" w:rsidRDefault="005D1FC8" w:rsidP="005D1FC8">
      <w:pPr>
        <w:ind w:right="425"/>
        <w:jc w:val="both"/>
        <w:rPr>
          <w:lang w:val="en-US"/>
        </w:rPr>
      </w:pPr>
    </w:p>
    <w:p w:rsidR="005D1FC8" w:rsidRPr="003C60FF" w:rsidRDefault="005D1FC8" w:rsidP="005D1FC8">
      <w:pPr>
        <w:ind w:right="425"/>
        <w:jc w:val="both"/>
        <w:rPr>
          <w:lang w:val="en-US"/>
        </w:rPr>
      </w:pPr>
      <w:r w:rsidRPr="003C60FF">
        <w:rPr>
          <w:lang w:val="en-US"/>
        </w:rPr>
        <w:t>Niels Haldrup</w:t>
      </w:r>
    </w:p>
    <w:p w:rsidR="005D1FC8" w:rsidRPr="00747B8E" w:rsidRDefault="005D1FC8" w:rsidP="005D1FC8">
      <w:pPr>
        <w:ind w:right="425"/>
        <w:jc w:val="both"/>
        <w:rPr>
          <w:lang w:val="en-US"/>
        </w:rPr>
      </w:pPr>
      <w:r w:rsidRPr="00747B8E">
        <w:rPr>
          <w:lang w:val="en-US"/>
        </w:rPr>
        <w:t>Professor, Head of Department</w:t>
      </w:r>
    </w:p>
    <w:p w:rsidR="00635449" w:rsidRPr="00747B8E" w:rsidRDefault="00635449" w:rsidP="005D1FC8">
      <w:pPr>
        <w:ind w:right="425"/>
        <w:jc w:val="both"/>
        <w:rPr>
          <w:b/>
          <w:sz w:val="18"/>
          <w:szCs w:val="18"/>
          <w:lang w:val="en-US"/>
        </w:rPr>
      </w:pPr>
    </w:p>
    <w:p w:rsidR="00635449" w:rsidRPr="00747B8E" w:rsidRDefault="00635449" w:rsidP="005D1FC8">
      <w:pPr>
        <w:ind w:right="425"/>
        <w:jc w:val="both"/>
        <w:rPr>
          <w:b/>
          <w:sz w:val="18"/>
          <w:szCs w:val="18"/>
          <w:lang w:val="en-US"/>
        </w:rPr>
      </w:pPr>
    </w:p>
    <w:p w:rsidR="005D1FC8" w:rsidRPr="001A5F82" w:rsidRDefault="00747B8E" w:rsidP="005D1FC8">
      <w:pPr>
        <w:ind w:right="425"/>
        <w:jc w:val="both"/>
        <w:rPr>
          <w:b/>
          <w:sz w:val="18"/>
          <w:szCs w:val="18"/>
          <w:lang w:val="en-US"/>
        </w:rPr>
      </w:pPr>
      <w:r w:rsidRPr="001A5F82">
        <w:rPr>
          <w:b/>
          <w:sz w:val="18"/>
          <w:szCs w:val="18"/>
          <w:lang w:val="en-US"/>
        </w:rPr>
        <w:t>About</w:t>
      </w:r>
      <w:r w:rsidR="005D1FC8" w:rsidRPr="001A5F82">
        <w:rPr>
          <w:b/>
          <w:sz w:val="18"/>
          <w:szCs w:val="18"/>
          <w:lang w:val="en-US"/>
        </w:rPr>
        <w:t xml:space="preserve"> ECONAU</w:t>
      </w:r>
    </w:p>
    <w:p w:rsidR="00747B8E" w:rsidRPr="001A5F82" w:rsidRDefault="003C60FF" w:rsidP="00635449">
      <w:pPr>
        <w:ind w:right="425"/>
        <w:jc w:val="both"/>
        <w:rPr>
          <w:sz w:val="18"/>
          <w:szCs w:val="18"/>
          <w:lang w:val="en-US"/>
        </w:rPr>
      </w:pPr>
      <w:r>
        <w:rPr>
          <w:sz w:val="18"/>
          <w:szCs w:val="18"/>
          <w:lang w:val="en-US"/>
        </w:rPr>
        <w:t>The</w:t>
      </w:r>
      <w:r w:rsidR="00747B8E" w:rsidRPr="00747B8E">
        <w:rPr>
          <w:sz w:val="18"/>
          <w:szCs w:val="18"/>
          <w:lang w:val="en-US"/>
        </w:rPr>
        <w:t xml:space="preserve"> E</w:t>
      </w:r>
      <w:r w:rsidR="00E8794E" w:rsidRPr="00747B8E">
        <w:rPr>
          <w:sz w:val="18"/>
          <w:szCs w:val="18"/>
          <w:lang w:val="en-US"/>
        </w:rPr>
        <w:t>CONAU</w:t>
      </w:r>
      <w:r w:rsidR="008D2085" w:rsidRPr="00747B8E">
        <w:rPr>
          <w:sz w:val="18"/>
          <w:szCs w:val="18"/>
          <w:lang w:val="en-US"/>
        </w:rPr>
        <w:t xml:space="preserve"> </w:t>
      </w:r>
      <w:r w:rsidR="00747B8E" w:rsidRPr="00747B8E">
        <w:rPr>
          <w:sz w:val="18"/>
          <w:szCs w:val="18"/>
          <w:lang w:val="en-US"/>
        </w:rPr>
        <w:t>project database is the access to Statistics Denmark</w:t>
      </w:r>
      <w:r>
        <w:rPr>
          <w:sz w:val="18"/>
          <w:szCs w:val="18"/>
          <w:lang w:val="en-US"/>
        </w:rPr>
        <w:t xml:space="preserve"> at Department of Economics and</w:t>
      </w:r>
      <w:r w:rsidR="00747B8E" w:rsidRPr="00747B8E">
        <w:rPr>
          <w:sz w:val="18"/>
          <w:szCs w:val="18"/>
          <w:lang w:val="en-US"/>
        </w:rPr>
        <w:t xml:space="preserve"> Business Economics, </w:t>
      </w:r>
      <w:r w:rsidR="005D1FC8" w:rsidRPr="00747B8E">
        <w:rPr>
          <w:sz w:val="18"/>
          <w:szCs w:val="18"/>
          <w:lang w:val="en-US"/>
        </w:rPr>
        <w:t>Aarhus Universit</w:t>
      </w:r>
      <w:r w:rsidR="001A5F82">
        <w:rPr>
          <w:sz w:val="18"/>
          <w:szCs w:val="18"/>
          <w:lang w:val="en-US"/>
        </w:rPr>
        <w:t>y</w:t>
      </w:r>
      <w:r w:rsidR="005D1FC8" w:rsidRPr="00747B8E">
        <w:rPr>
          <w:sz w:val="18"/>
          <w:szCs w:val="18"/>
          <w:lang w:val="en-US"/>
        </w:rPr>
        <w:t xml:space="preserve">, </w:t>
      </w:r>
      <w:r w:rsidR="00747B8E" w:rsidRPr="00747B8E">
        <w:rPr>
          <w:sz w:val="18"/>
          <w:szCs w:val="18"/>
          <w:lang w:val="en-US"/>
        </w:rPr>
        <w:t>where researchers who need access to data</w:t>
      </w:r>
      <w:r w:rsidR="003E178E">
        <w:rPr>
          <w:sz w:val="18"/>
          <w:szCs w:val="18"/>
          <w:lang w:val="en-US"/>
        </w:rPr>
        <w:t xml:space="preserve"> from the </w:t>
      </w:r>
      <w:r w:rsidR="001A5F82">
        <w:rPr>
          <w:sz w:val="18"/>
          <w:szCs w:val="18"/>
          <w:lang w:val="en-US"/>
        </w:rPr>
        <w:t xml:space="preserve">Division of </w:t>
      </w:r>
      <w:r w:rsidR="003E178E">
        <w:rPr>
          <w:sz w:val="18"/>
          <w:szCs w:val="18"/>
          <w:lang w:val="en-US"/>
        </w:rPr>
        <w:t xml:space="preserve">Research </w:t>
      </w:r>
      <w:r w:rsidR="001A5F82">
        <w:rPr>
          <w:sz w:val="18"/>
          <w:szCs w:val="18"/>
          <w:lang w:val="en-US"/>
        </w:rPr>
        <w:t>Services</w:t>
      </w:r>
      <w:r w:rsidR="003E178E">
        <w:rPr>
          <w:sz w:val="18"/>
          <w:szCs w:val="18"/>
          <w:lang w:val="en-US"/>
        </w:rPr>
        <w:t xml:space="preserve"> at </w:t>
      </w:r>
      <w:r w:rsidR="00205823">
        <w:rPr>
          <w:sz w:val="18"/>
          <w:szCs w:val="18"/>
          <w:lang w:val="en-US"/>
        </w:rPr>
        <w:t xml:space="preserve">Statistics Denmark have joined </w:t>
      </w:r>
      <w:r w:rsidR="003E178E">
        <w:rPr>
          <w:sz w:val="18"/>
          <w:szCs w:val="18"/>
          <w:lang w:val="en-US"/>
        </w:rPr>
        <w:t>to</w:t>
      </w:r>
      <w:r w:rsidR="001A5F82">
        <w:rPr>
          <w:sz w:val="18"/>
          <w:szCs w:val="18"/>
          <w:lang w:val="en-US"/>
        </w:rPr>
        <w:t xml:space="preserve"> provide</w:t>
      </w:r>
      <w:r w:rsidR="003E178E">
        <w:rPr>
          <w:sz w:val="18"/>
          <w:szCs w:val="18"/>
          <w:lang w:val="en-US"/>
        </w:rPr>
        <w:t xml:space="preserve"> the necessary</w:t>
      </w:r>
      <w:r w:rsidR="001A5F82">
        <w:rPr>
          <w:sz w:val="18"/>
          <w:szCs w:val="18"/>
          <w:lang w:val="en-US"/>
        </w:rPr>
        <w:t xml:space="preserve"> </w:t>
      </w:r>
      <w:r w:rsidR="003E178E">
        <w:rPr>
          <w:sz w:val="18"/>
          <w:szCs w:val="18"/>
          <w:lang w:val="en-US"/>
        </w:rPr>
        <w:t xml:space="preserve">resources. ECONAU owns a big server hosted at Statistics Denmark. Data is available </w:t>
      </w:r>
      <w:r w:rsidR="001A5F82">
        <w:rPr>
          <w:sz w:val="18"/>
          <w:szCs w:val="18"/>
          <w:lang w:val="en-US"/>
        </w:rPr>
        <w:t>through joint project data or data purchased by the res</w:t>
      </w:r>
      <w:r w:rsidR="00205823">
        <w:rPr>
          <w:sz w:val="18"/>
          <w:szCs w:val="18"/>
          <w:lang w:val="en-US"/>
        </w:rPr>
        <w:t>earcher with the assistance of one part-time data manager and one</w:t>
      </w:r>
      <w:r w:rsidR="001A5F82">
        <w:rPr>
          <w:sz w:val="18"/>
          <w:szCs w:val="18"/>
          <w:lang w:val="en-US"/>
        </w:rPr>
        <w:t xml:space="preserve"> full-time data manager at the Department of Economics and Business Economics. </w:t>
      </w:r>
      <w:r w:rsidR="001A5F82" w:rsidRPr="003C60FF">
        <w:rPr>
          <w:sz w:val="18"/>
          <w:szCs w:val="18"/>
          <w:lang w:val="en-US"/>
        </w:rPr>
        <w:t xml:space="preserve">There are approx. </w:t>
      </w:r>
      <w:r w:rsidR="001A5F82" w:rsidRPr="001A5F82">
        <w:rPr>
          <w:sz w:val="18"/>
          <w:szCs w:val="18"/>
          <w:lang w:val="en-US"/>
        </w:rPr>
        <w:t>60 projects and 180 researchers. The annual fees have been calculated as the average costs</w:t>
      </w:r>
      <w:r w:rsidR="001A5F82">
        <w:rPr>
          <w:sz w:val="18"/>
          <w:szCs w:val="18"/>
          <w:lang w:val="en-US"/>
        </w:rPr>
        <w:t xml:space="preserve"> of running a research project at ECONAU</w:t>
      </w:r>
      <w:r w:rsidR="008565CB">
        <w:rPr>
          <w:sz w:val="18"/>
          <w:szCs w:val="18"/>
          <w:lang w:val="en-US"/>
        </w:rPr>
        <w:t>.</w:t>
      </w:r>
    </w:p>
    <w:sectPr w:rsidR="00747B8E" w:rsidRPr="001A5F82" w:rsidSect="007C5681">
      <w:headerReference w:type="default" r:id="rId7"/>
      <w:footerReference w:type="default" r:id="rId8"/>
      <w:headerReference w:type="first" r:id="rId9"/>
      <w:footerReference w:type="first" r:id="rId10"/>
      <w:endnotePr>
        <w:numFmt w:val="decimal"/>
      </w:endnotePr>
      <w:pgSz w:w="11907" w:h="16840" w:code="9"/>
      <w:pgMar w:top="2472" w:right="2835" w:bottom="1985" w:left="1134" w:header="567" w:footer="32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47B19" w:rsidRDefault="00547B19">
      <w:r>
        <w:separator/>
      </w:r>
    </w:p>
  </w:endnote>
  <w:endnote w:type="continuationSeparator" w:id="0">
    <w:p w:rsidR="00547B19" w:rsidRDefault="00547B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0B442388-121B-4F97-8ABB-A876A4733124}"/>
    <w:embedBold r:id="rId2" w:fontKey="{479B4859-FE67-4C6A-BD36-BBA73C3FA4A8}"/>
    <w:embedItalic r:id="rId3" w:fontKey="{302C02E5-0CD8-4CCE-944D-673D983D63EF}"/>
    <w:embedBoldItalic r:id="rId4" w:fontKey="{7FCE3E27-8A24-478B-BAEC-08FF4751E7B3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U Passata">
    <w:panose1 w:val="020B0503030502030804"/>
    <w:charset w:val="00"/>
    <w:family w:val="swiss"/>
    <w:pitch w:val="variable"/>
    <w:sig w:usb0="A00000AF" w:usb1="5000204A" w:usb2="00000000" w:usb3="00000000" w:csb0="0000009B" w:csb1="00000000"/>
    <w:embedRegular r:id="rId5" w:fontKey="{90283969-4A62-4878-BA91-A43BA819C1B0}"/>
    <w:embedBold r:id="rId6" w:fontKey="{C7281C87-8564-45AC-85DF-5D255103D5B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4B065524-3461-47AF-9605-B60219F69BC0}"/>
  </w:font>
  <w:font w:name="AU Logo">
    <w:panose1 w:val="050B0500000000020004"/>
    <w:charset w:val="02"/>
    <w:family w:val="swiss"/>
    <w:pitch w:val="variable"/>
    <w:sig w:usb0="00000000" w:usb1="10000000" w:usb2="00000000" w:usb3="00000000" w:csb0="80000000" w:csb1="00000000"/>
    <w:embedRegular r:id="rId8" w:fontKey="{50D7A3EF-B699-4E70-A7AD-969504CBC697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9" w:fontKey="{7AD81C10-54E4-4E6A-AA95-E622CF59E9DA}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  <w:embedRegular r:id="rId10" w:fontKey="{638BFD0D-4975-4DF6-94D2-12E794A846AB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1" w:fontKey="{DAE14210-9D91-4831-B40F-040B0361A29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36DC5" w:rsidRDefault="00336DC5">
    <w:pPr>
      <w:pStyle w:val="Footer"/>
    </w:pPr>
    <w:r>
      <w:tab/>
    </w:r>
    <w:r>
      <w:tab/>
    </w:r>
    <w:r>
      <w:tab/>
    </w:r>
    <w:r w:rsidRPr="00336DC5">
      <w:rPr>
        <w:vanish/>
      </w:rPr>
      <w:fldChar w:fldCharType="begin"/>
    </w:r>
    <w:r w:rsidRPr="00336DC5">
      <w:rPr>
        <w:vanish/>
      </w:rPr>
      <w:instrText>page</w:instrText>
    </w:r>
    <w:r w:rsidRPr="00336DC5">
      <w:rPr>
        <w:vanish/>
      </w:rPr>
      <w:fldChar w:fldCharType="separate"/>
    </w:r>
    <w:r w:rsidR="00625967">
      <w:rPr>
        <w:noProof/>
        <w:vanish/>
      </w:rPr>
      <w:t>2</w:t>
    </w:r>
    <w:r w:rsidRPr="00336DC5">
      <w:rPr>
        <w:vanish/>
      </w:rPr>
      <w:fldChar w:fldCharType="end"/>
    </w:r>
    <w:r w:rsidRPr="00336DC5">
      <w:rPr>
        <w:vanish/>
      </w:rPr>
      <w:t>/</w:t>
    </w:r>
    <w:r w:rsidRPr="00336DC5">
      <w:rPr>
        <w:vanish/>
      </w:rPr>
      <w:fldChar w:fldCharType="begin"/>
    </w:r>
    <w:r w:rsidRPr="00336DC5">
      <w:rPr>
        <w:vanish/>
      </w:rPr>
      <w:instrText>sectionpages</w:instrText>
    </w:r>
    <w:r w:rsidRPr="00336DC5">
      <w:rPr>
        <w:vanish/>
      </w:rPr>
      <w:fldChar w:fldCharType="separate"/>
    </w:r>
    <w:r w:rsidR="00625967">
      <w:rPr>
        <w:noProof/>
        <w:vanish/>
      </w:rPr>
      <w:t>2</w:t>
    </w:r>
    <w:r w:rsidRPr="00336DC5">
      <w:rPr>
        <w:vanish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0373" w:rsidRDefault="00160373" w:rsidP="00467364">
    <w:pPr>
      <w:ind w:right="360"/>
    </w:pPr>
  </w:p>
  <w:p w:rsidR="00E44247" w:rsidRDefault="00E1172B"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1124A63D" wp14:editId="460A1F0B">
              <wp:simplePos x="0" y="0"/>
              <wp:positionH relativeFrom="page">
                <wp:posOffset>4244340</wp:posOffset>
              </wp:positionH>
              <wp:positionV relativeFrom="page">
                <wp:posOffset>9822180</wp:posOffset>
              </wp:positionV>
              <wp:extent cx="2609850" cy="427990"/>
              <wp:effectExtent l="0" t="0" r="0" b="0"/>
              <wp:wrapNone/>
              <wp:docPr id="2" name="SecondaryLogoHid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609850" cy="4279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648E7FE" id="SecondaryLogoHide" o:spid="_x0000_s1026" style="position:absolute;margin-left:334.2pt;margin-top:773.4pt;width:205.5pt;height:33.7pt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" filled="f" stroked="f" strokeweight="2pt">
              <w10:wrap anchorx="page" anchory="page"/>
            </v:rect>
          </w:pict>
        </mc:Fallback>
      </mc:AlternateContent>
    </w:r>
  </w:p>
  <w:tbl>
    <w:tblPr>
      <w:tblW w:w="9639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2409"/>
      <w:gridCol w:w="2410"/>
      <w:gridCol w:w="4820"/>
    </w:tblGrid>
    <w:tr w:rsidR="00E64B73" w:rsidRPr="006177CC" w:rsidTr="004D38AC">
      <w:tc>
        <w:tcPr>
          <w:tcW w:w="2409" w:type="dxa"/>
        </w:tcPr>
        <w:p w:rsidR="00E64B73" w:rsidRPr="009224E3" w:rsidRDefault="00E64B73" w:rsidP="008C1273">
          <w:pPr>
            <w:pStyle w:val="Template-Companyname"/>
          </w:pPr>
          <w:bookmarkStart w:id="105" w:name="OFF_unitName"/>
          <w:r>
            <w:t>Department of Economics and Business Economics</w:t>
          </w:r>
          <w:bookmarkEnd w:id="105"/>
        </w:p>
        <w:p w:rsidR="00E64B73" w:rsidRPr="009224E3" w:rsidRDefault="00E64B73" w:rsidP="00213BCF">
          <w:pPr>
            <w:pStyle w:val="Template-Address"/>
          </w:pPr>
          <w:bookmarkStart w:id="106" w:name="LAN_AU"/>
          <w:r>
            <w:t>Aarhus University</w:t>
          </w:r>
          <w:bookmarkEnd w:id="106"/>
        </w:p>
        <w:p w:rsidR="00E64B73" w:rsidRPr="009224E3" w:rsidRDefault="00E64B73" w:rsidP="00AA0EF9">
          <w:pPr>
            <w:pStyle w:val="Template-Address"/>
          </w:pPr>
          <w:bookmarkStart w:id="107" w:name="OFF_addressComputed"/>
          <w:r>
            <w:t>Fuglesangs Allé 4</w:t>
          </w:r>
          <w:r>
            <w:br/>
            <w:t>DK-8210 Aarhus V</w:t>
          </w:r>
          <w:r>
            <w:br/>
            <w:t>Denmark</w:t>
          </w:r>
          <w:bookmarkEnd w:id="107"/>
        </w:p>
      </w:tc>
      <w:tc>
        <w:tcPr>
          <w:tcW w:w="2410" w:type="dxa"/>
        </w:tcPr>
        <w:p w:rsidR="00E64B73" w:rsidRPr="009224E3" w:rsidRDefault="00E64B73" w:rsidP="00C91130">
          <w:pPr>
            <w:pStyle w:val="Template-Address"/>
            <w:tabs>
              <w:tab w:val="right" w:pos="2400"/>
            </w:tabs>
            <w:jc w:val="right"/>
          </w:pPr>
          <w:bookmarkStart w:id="108" w:name="LAN_Tel"/>
          <w:bookmarkStart w:id="109" w:name="OFF_Phone_HIF"/>
          <w:r>
            <w:t>Tel.:</w:t>
          </w:r>
          <w:bookmarkEnd w:id="108"/>
          <w:r w:rsidRPr="009224E3">
            <w:t xml:space="preserve"> </w:t>
          </w:r>
          <w:bookmarkStart w:id="110" w:name="OFF_Phone"/>
          <w:r>
            <w:t>+45 8716 5515</w:t>
          </w:r>
          <w:bookmarkEnd w:id="110"/>
        </w:p>
        <w:p w:rsidR="00E64B73" w:rsidRPr="009224E3" w:rsidRDefault="00E64B73" w:rsidP="00C91130">
          <w:pPr>
            <w:pStyle w:val="Template-Address"/>
            <w:jc w:val="right"/>
          </w:pPr>
          <w:bookmarkStart w:id="111" w:name="LAN_Fax"/>
          <w:bookmarkStart w:id="112" w:name="OFF_Fax_HIF"/>
          <w:bookmarkEnd w:id="109"/>
          <w:r>
            <w:t>Fax:</w:t>
          </w:r>
          <w:bookmarkEnd w:id="111"/>
          <w:r w:rsidRPr="009224E3">
            <w:t xml:space="preserve"> </w:t>
          </w:r>
          <w:bookmarkStart w:id="113" w:name="OFF_Fax"/>
          <w:r>
            <w:t>+45 8615 9627</w:t>
          </w:r>
          <w:bookmarkEnd w:id="113"/>
        </w:p>
        <w:p w:rsidR="00E64B73" w:rsidRPr="009224E3" w:rsidRDefault="00E64B73" w:rsidP="00C91130">
          <w:pPr>
            <w:pStyle w:val="Template-Address"/>
            <w:jc w:val="right"/>
          </w:pPr>
          <w:bookmarkStart w:id="114" w:name="OFF_Email_HIF"/>
          <w:bookmarkEnd w:id="112"/>
          <w:r w:rsidRPr="009224E3">
            <w:t xml:space="preserve">E-mail: </w:t>
          </w:r>
          <w:bookmarkStart w:id="115" w:name="OFF_Email"/>
          <w:r>
            <w:t>econ@au.dk</w:t>
          </w:r>
          <w:bookmarkEnd w:id="115"/>
        </w:p>
        <w:p w:rsidR="00E64B73" w:rsidRPr="009224E3" w:rsidRDefault="008F3D76" w:rsidP="00C91130">
          <w:pPr>
            <w:pStyle w:val="Template-Address"/>
            <w:jc w:val="right"/>
          </w:pPr>
          <w:bookmarkStart w:id="116" w:name="OFF_wwwComputed_HIF"/>
          <w:bookmarkEnd w:id="114"/>
          <w:r>
            <w:t xml:space="preserve">Web: </w:t>
          </w:r>
          <w:bookmarkStart w:id="117" w:name="OFF_wwwComputed"/>
          <w:r>
            <w:t>econ.au.dk</w:t>
          </w:r>
          <w:bookmarkEnd w:id="116"/>
          <w:bookmarkEnd w:id="117"/>
        </w:p>
      </w:tc>
      <w:tc>
        <w:tcPr>
          <w:tcW w:w="4820" w:type="dxa"/>
        </w:tcPr>
        <w:p w:rsidR="00E64B73" w:rsidRDefault="00E64B73" w:rsidP="00E64B73">
          <w:pPr>
            <w:pStyle w:val="Template-Address"/>
            <w:tabs>
              <w:tab w:val="right" w:pos="2400"/>
            </w:tabs>
            <w:jc w:val="right"/>
          </w:pPr>
          <w:bookmarkStart w:id="118" w:name="IMG_Secondary"/>
          <w:r>
            <w:rPr>
              <w:lang w:eastAsia="en-GB"/>
            </w:rPr>
            <w:drawing>
              <wp:inline distT="0" distB="0" distL="0" distR="0" wp14:anchorId="0D55BB45" wp14:editId="2CFE0A7A">
                <wp:extent cx="1867924" cy="360000"/>
                <wp:effectExtent l="0" t="0" r="0" b="0"/>
                <wp:docPr id="509152395" name="IMG_Secondary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09152395" name="IMG_Secondary"/>
                        <pic:cNvPicPr/>
                      </pic:nvPicPr>
                      <pic:blipFill>
                        <a:blip r:embed="rId1"/>
                        <a:srcRect/>
                        <a:stretch/>
                      </pic:blipFill>
                      <pic:spPr>
                        <a:xfrm>
                          <a:off x="0" y="0"/>
                          <a:ext cx="1867924" cy="36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bookmarkEnd w:id="118"/>
        </w:p>
      </w:tc>
    </w:tr>
  </w:tbl>
  <w:p w:rsidR="00160373" w:rsidRPr="006C3A1B" w:rsidRDefault="0016037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47B19" w:rsidRDefault="00547B19">
      <w:r>
        <w:separator/>
      </w:r>
    </w:p>
  </w:footnote>
  <w:footnote w:type="continuationSeparator" w:id="0">
    <w:p w:rsidR="00547B19" w:rsidRDefault="00547B1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20C41" w:rsidRDefault="006F056F">
    <w:pPr>
      <w:pStyle w:val="Head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824" behindDoc="0" locked="0" layoutInCell="1" allowOverlap="1" wp14:anchorId="565A0F58" wp14:editId="580B91C9">
              <wp:simplePos x="0" y="0"/>
              <wp:positionH relativeFrom="page">
                <wp:posOffset>1490345</wp:posOffset>
              </wp:positionH>
              <wp:positionV relativeFrom="page">
                <wp:posOffset>370840</wp:posOffset>
              </wp:positionV>
              <wp:extent cx="5480050" cy="765959"/>
              <wp:effectExtent l="0" t="0" r="6350" b="15240"/>
              <wp:wrapNone/>
              <wp:docPr id="6" name="AU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80050" cy="765959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F056F" w:rsidRDefault="006F056F" w:rsidP="00B0658E">
                          <w:pPr>
                            <w:pStyle w:val="BSSWSName1"/>
                            <w:spacing w:line="220" w:lineRule="exact"/>
                          </w:pPr>
                          <w:bookmarkStart w:id="1" w:name="OFF_logo1AComputed_1"/>
                          <w:bookmarkStart w:id="2" w:name="OFF_logo1AComputed_1_HIF"/>
                          <w:r>
                            <w:t>Department of Economics</w:t>
                          </w:r>
                          <w:r>
                            <w:br/>
                            <w:t>and Business Economics</w:t>
                          </w:r>
                          <w:bookmarkEnd w:id="1"/>
                        </w:p>
                        <w:p w:rsidR="006F056F" w:rsidRDefault="006F056F" w:rsidP="00B0658E">
                          <w:pPr>
                            <w:pStyle w:val="BSSWSName2"/>
                            <w:spacing w:line="220" w:lineRule="exact"/>
                          </w:pPr>
                          <w:bookmarkStart w:id="3" w:name="OFF_logo2AComputed_1"/>
                          <w:bookmarkStart w:id="4" w:name="OFF_logo2AComputed_1_HIF"/>
                          <w:bookmarkEnd w:id="2"/>
                          <w:r>
                            <w:t>Aarhus University</w:t>
                          </w:r>
                          <w:bookmarkEnd w:id="3"/>
                        </w:p>
                        <w:bookmarkEnd w:id="4"/>
                        <w:p w:rsidR="006F056F" w:rsidRDefault="006F056F" w:rsidP="006F056F">
                          <w:pPr>
                            <w:pStyle w:val="BSSWSName3"/>
                          </w:pPr>
                        </w:p>
                      </w:txbxContent>
                    </wps:txbx>
                    <wps:bodyPr rot="0" vert="horz" wrap="square" lIns="0" tIns="0" rIns="0" bIns="0" anchor="b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65A0F58" id="_x0000_t202" coordsize="21600,21600" o:spt="202" path="m,l,21600r21600,l21600,xe">
              <v:stroke joinstyle="miter"/>
              <v:path gradientshapeok="t" o:connecttype="rect"/>
            </v:shapetype>
            <v:shape id="AUHide" o:spid="_x0000_s1026" type="#_x0000_t202" style="position:absolute;margin-left:117.35pt;margin-top:29.2pt;width:431.5pt;height:60.3pt;z-index:25166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" filled="f" stroked="f">
              <v:textbox inset="0,0,0,0">
                <w:txbxContent>
                  <w:p w:rsidR="006F056F" w:rsidRDefault="006F056F" w:rsidP="00B0658E">
                    <w:pPr>
                      <w:pStyle w:val="BSSWSName1"/>
                      <w:spacing w:line="220" w:lineRule="exact"/>
                    </w:pPr>
                    <w:bookmarkStart w:id="5" w:name="OFF_logo1AComputed_1"/>
                    <w:bookmarkStart w:id="6" w:name="OFF_logo1AComputed_1_HIF"/>
                    <w:r>
                      <w:t>Department of Economics</w:t>
                    </w:r>
                    <w:r>
                      <w:br/>
                      <w:t>and Business Economics</w:t>
                    </w:r>
                    <w:bookmarkEnd w:id="5"/>
                  </w:p>
                  <w:p w:rsidR="006F056F" w:rsidRDefault="006F056F" w:rsidP="00B0658E">
                    <w:pPr>
                      <w:pStyle w:val="BSSWSName2"/>
                      <w:spacing w:line="220" w:lineRule="exact"/>
                    </w:pPr>
                    <w:bookmarkStart w:id="7" w:name="OFF_logo2AComputed_1"/>
                    <w:bookmarkStart w:id="8" w:name="OFF_logo2AComputed_1_HIF"/>
                    <w:bookmarkEnd w:id="6"/>
                    <w:r>
                      <w:t>Aarhus University</w:t>
                    </w:r>
                    <w:bookmarkEnd w:id="7"/>
                  </w:p>
                  <w:bookmarkEnd w:id="8"/>
                  <w:p w:rsidR="006F056F" w:rsidRDefault="006F056F" w:rsidP="006F056F">
                    <w:pPr>
                      <w:pStyle w:val="BSSWSName3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  <w:p w:rsidR="00160373" w:rsidRDefault="00432B07">
    <w:pPr>
      <w:pStyle w:val="Header"/>
    </w:pPr>
    <w:r w:rsidRPr="00432B0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800" behindDoc="1" locked="1" layoutInCell="1" allowOverlap="1" wp14:anchorId="4EE4BEA9" wp14:editId="38732FCA">
              <wp:simplePos x="0" y="0"/>
              <wp:positionH relativeFrom="page">
                <wp:posOffset>720090</wp:posOffset>
              </wp:positionH>
              <wp:positionV relativeFrom="page">
                <wp:posOffset>360045</wp:posOffset>
              </wp:positionV>
              <wp:extent cx="666000" cy="640800"/>
              <wp:effectExtent l="0" t="0" r="1270" b="6985"/>
              <wp:wrapTight wrapText="bothSides">
                <wp:wrapPolygon edited="0">
                  <wp:start x="0" y="0"/>
                  <wp:lineTo x="0" y="21193"/>
                  <wp:lineTo x="21023" y="21193"/>
                  <wp:lineTo x="21023" y="0"/>
                  <wp:lineTo x="0" y="0"/>
                </wp:wrapPolygon>
              </wp:wrapTight>
              <wp:docPr id="15" name="BomærkeHide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6000" cy="640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432B07" w:rsidRPr="00386B26" w:rsidRDefault="00432B07" w:rsidP="00150A9E">
                          <w:pPr>
                            <w:pStyle w:val="BSSBomaerke"/>
                          </w:pPr>
                          <w:r w:rsidRPr="00386B26">
                            <w:t></w:t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EE4BEA9" id="BomærkeHide02" o:spid="_x0000_s1027" type="#_x0000_t202" style="position:absolute;margin-left:56.7pt;margin-top:28.35pt;width:52.45pt;height:50.45pt;z-index:-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" filled="f" stroked="f">
              <v:textbox inset="0,0,0,0">
                <w:txbxContent>
                  <w:p w:rsidR="00432B07" w:rsidRPr="00386B26" w:rsidRDefault="00432B07" w:rsidP="00150A9E">
                    <w:pPr>
                      <w:pStyle w:val="BSSBomaerke"/>
                    </w:pPr>
                    <w:r w:rsidRPr="00386B26">
                      <w:t></w:t>
                    </w:r>
                  </w:p>
                </w:txbxContent>
              </v:textbox>
              <w10:wrap type="tight" anchorx="page" anchory="page"/>
              <w10:anchorlock/>
            </v:shape>
          </w:pict>
        </mc:Fallback>
      </mc:AlternateContent>
    </w:r>
    <w:r w:rsidR="003770FD">
      <w:rPr>
        <w:noProof/>
        <w:lang w:eastAsia="en-GB"/>
      </w:rPr>
      <w:drawing>
        <wp:anchor distT="0" distB="0" distL="114300" distR="114300" simplePos="0" relativeHeight="251656704" behindDoc="1" locked="0" layoutInCell="1" allowOverlap="1" wp14:anchorId="35FD1C6B" wp14:editId="4A380C03">
          <wp:simplePos x="0" y="0"/>
          <wp:positionH relativeFrom="page">
            <wp:posOffset>180340</wp:posOffset>
          </wp:positionH>
          <wp:positionV relativeFrom="page">
            <wp:posOffset>3600450</wp:posOffset>
          </wp:positionV>
          <wp:extent cx="356870" cy="3798570"/>
          <wp:effectExtent l="0" t="0" r="0" b="0"/>
          <wp:wrapNone/>
          <wp:docPr id="21" name="FoldeStregHide02" descr="Skillelinj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deStregHide02" descr="Skillelinj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98425" b="-380"/>
                  <a:stretch>
                    <a:fillRect/>
                  </a:stretch>
                </pic:blipFill>
                <pic:spPr bwMode="auto">
                  <a:xfrm>
                    <a:off x="0" y="0"/>
                    <a:ext cx="356870" cy="3798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770FD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4656" behindDoc="0" locked="0" layoutInCell="1" allowOverlap="1" wp14:anchorId="6331B271" wp14:editId="049793B6">
              <wp:simplePos x="0" y="0"/>
              <wp:positionH relativeFrom="page">
                <wp:posOffset>5939790</wp:posOffset>
              </wp:positionH>
              <wp:positionV relativeFrom="page">
                <wp:posOffset>1526540</wp:posOffset>
              </wp:positionV>
              <wp:extent cx="890270" cy="1069340"/>
              <wp:effectExtent l="0" t="2540" r="0" b="4445"/>
              <wp:wrapNone/>
              <wp:docPr id="5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0270" cy="1069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60373" w:rsidRDefault="00A72D81" w:rsidP="005C13F3">
                          <w:pPr>
                            <w:rPr>
                              <w:rStyle w:val="PageNumber"/>
                            </w:rPr>
                          </w:pPr>
                          <w:bookmarkStart w:id="9" w:name="LAN_Page_2"/>
                          <w:r>
                            <w:rPr>
                              <w:rStyle w:val="PageNumber"/>
                            </w:rPr>
                            <w:t>Page</w:t>
                          </w:r>
                          <w:bookmarkEnd w:id="9"/>
                          <w:r w:rsidR="00160373">
                            <w:rPr>
                              <w:rStyle w:val="PageNumber"/>
                            </w:rPr>
                            <w:t xml:space="preserve"> </w:t>
                          </w:r>
                          <w:r w:rsidR="008F3D76" w:rsidRPr="008F3D76">
                            <w:rPr>
                              <w:rFonts w:ascii="AU Passata" w:hAnsi="AU Passata"/>
                              <w:sz w:val="14"/>
                            </w:rPr>
                            <w:fldChar w:fldCharType="begin"/>
                          </w:r>
                          <w:r w:rsidR="008F3D76" w:rsidRPr="008F3D76">
                            <w:rPr>
                              <w:rFonts w:ascii="AU Passata" w:hAnsi="AU Passata"/>
                              <w:sz w:val="14"/>
                            </w:rPr>
                            <w:instrText xml:space="preserve"> PAGE </w:instrText>
                          </w:r>
                          <w:r w:rsidR="008F3D76" w:rsidRPr="008F3D76">
                            <w:rPr>
                              <w:rFonts w:ascii="AU Passata" w:hAnsi="AU Passata"/>
                              <w:sz w:val="14"/>
                            </w:rPr>
                            <w:fldChar w:fldCharType="separate"/>
                          </w:r>
                          <w:r w:rsidR="00625967">
                            <w:rPr>
                              <w:rFonts w:ascii="AU Passata" w:hAnsi="AU Passata"/>
                              <w:noProof/>
                              <w:sz w:val="14"/>
                            </w:rPr>
                            <w:t>2</w:t>
                          </w:r>
                          <w:r w:rsidR="008F3D76" w:rsidRPr="008F3D76">
                            <w:rPr>
                              <w:rFonts w:ascii="AU Passata" w:hAnsi="AU Passata"/>
                              <w:sz w:val="14"/>
                            </w:rPr>
                            <w:fldChar w:fldCharType="end"/>
                          </w:r>
                          <w:r w:rsidR="008F3D76" w:rsidRPr="008F3D76">
                            <w:rPr>
                              <w:rFonts w:ascii="AU Passata" w:hAnsi="AU Passata"/>
                              <w:sz w:val="14"/>
                            </w:rPr>
                            <w:t>/</w:t>
                          </w:r>
                          <w:r w:rsidR="008F3D76" w:rsidRPr="008F3D76">
                            <w:rPr>
                              <w:rFonts w:ascii="AU Passata" w:hAnsi="AU Passata"/>
                              <w:sz w:val="14"/>
                            </w:rPr>
                            <w:fldChar w:fldCharType="begin"/>
                          </w:r>
                          <w:r w:rsidR="008F3D76" w:rsidRPr="008F3D76">
                            <w:rPr>
                              <w:rFonts w:ascii="AU Passata" w:hAnsi="AU Passata"/>
                              <w:sz w:val="14"/>
                            </w:rPr>
                            <w:instrText xml:space="preserve">SECTIONPAGES </w:instrText>
                          </w:r>
                          <w:r w:rsidR="008F3D76" w:rsidRPr="008F3D76">
                            <w:rPr>
                              <w:rFonts w:ascii="AU Passata" w:hAnsi="AU Passata"/>
                              <w:sz w:val="14"/>
                            </w:rPr>
                            <w:fldChar w:fldCharType="separate"/>
                          </w:r>
                          <w:r w:rsidR="00625967">
                            <w:rPr>
                              <w:rFonts w:ascii="AU Passata" w:hAnsi="AU Passata"/>
                              <w:noProof/>
                              <w:sz w:val="14"/>
                            </w:rPr>
                            <w:t>2</w:t>
                          </w:r>
                          <w:r w:rsidR="008F3D76" w:rsidRPr="008F3D76">
                            <w:rPr>
                              <w:rFonts w:ascii="AU Passata" w:hAnsi="AU Passata"/>
                              <w:sz w:val="14"/>
                            </w:rPr>
                            <w:fldChar w:fldCharType="end"/>
                          </w:r>
                        </w:p>
                        <w:p w:rsidR="00160373" w:rsidRPr="00192812" w:rsidRDefault="003770FD" w:rsidP="005C13F3">
                          <w:pPr>
                            <w:pStyle w:val="Template-Date"/>
                            <w:spacing w:line="260" w:lineRule="exact"/>
                            <w:rPr>
                              <w:rStyle w:val="PageNumber"/>
                            </w:rPr>
                          </w:pPr>
                          <w:r>
                            <w:rPr>
                              <w:lang w:eastAsia="en-GB"/>
                            </w:rPr>
                            <w:drawing>
                              <wp:inline distT="0" distB="0" distL="0" distR="0" wp14:anchorId="35F64326" wp14:editId="437ACFE9">
                                <wp:extent cx="352425" cy="152400"/>
                                <wp:effectExtent l="0" t="0" r="0" b="0"/>
                                <wp:docPr id="11" name="Picture 3" descr="Skillelinjer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 descr="Skillelinjer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37848" r="-98425" b="58295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52425" cy="1524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331B271" id="Text Box 20" o:spid="_x0000_s1028" type="#_x0000_t202" style="position:absolute;margin-left:467.7pt;margin-top:120.2pt;width:70.1pt;height:84.2pt;z-index: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" filled="f" stroked="f">
              <v:textbox inset="0,0,0,0">
                <w:txbxContent>
                  <w:p w:rsidR="00160373" w:rsidRDefault="00A72D81" w:rsidP="005C13F3">
                    <w:pPr>
                      <w:rPr>
                        <w:rStyle w:val="PageNumber"/>
                      </w:rPr>
                    </w:pPr>
                    <w:bookmarkStart w:id="10" w:name="LAN_Page_2"/>
                    <w:r>
                      <w:rPr>
                        <w:rStyle w:val="PageNumber"/>
                      </w:rPr>
                      <w:t>Page</w:t>
                    </w:r>
                    <w:bookmarkEnd w:id="10"/>
                    <w:r w:rsidR="00160373">
                      <w:rPr>
                        <w:rStyle w:val="PageNumber"/>
                      </w:rPr>
                      <w:t xml:space="preserve"> </w:t>
                    </w:r>
                    <w:r w:rsidR="008F3D76" w:rsidRPr="008F3D76">
                      <w:rPr>
                        <w:rFonts w:ascii="AU Passata" w:hAnsi="AU Passata"/>
                        <w:sz w:val="14"/>
                      </w:rPr>
                      <w:fldChar w:fldCharType="begin"/>
                    </w:r>
                    <w:r w:rsidR="008F3D76" w:rsidRPr="008F3D76">
                      <w:rPr>
                        <w:rFonts w:ascii="AU Passata" w:hAnsi="AU Passata"/>
                        <w:sz w:val="14"/>
                      </w:rPr>
                      <w:instrText xml:space="preserve"> PAGE </w:instrText>
                    </w:r>
                    <w:r w:rsidR="008F3D76" w:rsidRPr="008F3D76">
                      <w:rPr>
                        <w:rFonts w:ascii="AU Passata" w:hAnsi="AU Passata"/>
                        <w:sz w:val="14"/>
                      </w:rPr>
                      <w:fldChar w:fldCharType="separate"/>
                    </w:r>
                    <w:r w:rsidR="00625967">
                      <w:rPr>
                        <w:rFonts w:ascii="AU Passata" w:hAnsi="AU Passata"/>
                        <w:noProof/>
                        <w:sz w:val="14"/>
                      </w:rPr>
                      <w:t>2</w:t>
                    </w:r>
                    <w:r w:rsidR="008F3D76" w:rsidRPr="008F3D76">
                      <w:rPr>
                        <w:rFonts w:ascii="AU Passata" w:hAnsi="AU Passata"/>
                        <w:sz w:val="14"/>
                      </w:rPr>
                      <w:fldChar w:fldCharType="end"/>
                    </w:r>
                    <w:r w:rsidR="008F3D76" w:rsidRPr="008F3D76">
                      <w:rPr>
                        <w:rFonts w:ascii="AU Passata" w:hAnsi="AU Passata"/>
                        <w:sz w:val="14"/>
                      </w:rPr>
                      <w:t>/</w:t>
                    </w:r>
                    <w:r w:rsidR="008F3D76" w:rsidRPr="008F3D76">
                      <w:rPr>
                        <w:rFonts w:ascii="AU Passata" w:hAnsi="AU Passata"/>
                        <w:sz w:val="14"/>
                      </w:rPr>
                      <w:fldChar w:fldCharType="begin"/>
                    </w:r>
                    <w:r w:rsidR="008F3D76" w:rsidRPr="008F3D76">
                      <w:rPr>
                        <w:rFonts w:ascii="AU Passata" w:hAnsi="AU Passata"/>
                        <w:sz w:val="14"/>
                      </w:rPr>
                      <w:instrText xml:space="preserve">SECTIONPAGES </w:instrText>
                    </w:r>
                    <w:r w:rsidR="008F3D76" w:rsidRPr="008F3D76">
                      <w:rPr>
                        <w:rFonts w:ascii="AU Passata" w:hAnsi="AU Passata"/>
                        <w:sz w:val="14"/>
                      </w:rPr>
                      <w:fldChar w:fldCharType="separate"/>
                    </w:r>
                    <w:r w:rsidR="00625967">
                      <w:rPr>
                        <w:rFonts w:ascii="AU Passata" w:hAnsi="AU Passata"/>
                        <w:noProof/>
                        <w:sz w:val="14"/>
                      </w:rPr>
                      <w:t>2</w:t>
                    </w:r>
                    <w:r w:rsidR="008F3D76" w:rsidRPr="008F3D76">
                      <w:rPr>
                        <w:rFonts w:ascii="AU Passata" w:hAnsi="AU Passata"/>
                        <w:sz w:val="14"/>
                      </w:rPr>
                      <w:fldChar w:fldCharType="end"/>
                    </w:r>
                  </w:p>
                  <w:p w:rsidR="00160373" w:rsidRPr="00192812" w:rsidRDefault="003770FD" w:rsidP="005C13F3">
                    <w:pPr>
                      <w:pStyle w:val="Template-Date"/>
                      <w:spacing w:line="260" w:lineRule="exact"/>
                      <w:rPr>
                        <w:rStyle w:val="PageNumber"/>
                      </w:rPr>
                    </w:pPr>
                    <w:r>
                      <w:rPr>
                        <w:lang w:eastAsia="en-GB"/>
                      </w:rPr>
                      <w:drawing>
                        <wp:inline distT="0" distB="0" distL="0" distR="0" wp14:anchorId="35F64326" wp14:editId="437ACFE9">
                          <wp:extent cx="352425" cy="152400"/>
                          <wp:effectExtent l="0" t="0" r="0" b="0"/>
                          <wp:docPr id="11" name="Picture 3" descr="Skillelinjer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 descr="Skillelinjer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37848" r="-98425" b="58295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52425" cy="1524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D2642" w:rsidRDefault="006F056F" w:rsidP="00032C5E">
    <w:pPr>
      <w:pStyle w:val="BSSWSName1"/>
    </w:pPr>
    <w:r>
      <w:rPr>
        <w:lang w:eastAsia="en-GB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460A6DDB" wp14:editId="19254201">
              <wp:simplePos x="0" y="0"/>
              <wp:positionH relativeFrom="page">
                <wp:posOffset>1490980</wp:posOffset>
              </wp:positionH>
              <wp:positionV relativeFrom="page">
                <wp:posOffset>329111</wp:posOffset>
              </wp:positionV>
              <wp:extent cx="5480050" cy="808990"/>
              <wp:effectExtent l="0" t="0" r="6350" b="10160"/>
              <wp:wrapNone/>
              <wp:docPr id="14" name="AU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80050" cy="8089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F6C40" w:rsidRDefault="006F056F" w:rsidP="00D7761C">
                          <w:pPr>
                            <w:pStyle w:val="BSSWSName1"/>
                            <w:spacing w:line="220" w:lineRule="exact"/>
                          </w:pPr>
                          <w:bookmarkStart w:id="11" w:name="OFF_logo1AComputed"/>
                          <w:bookmarkStart w:id="12" w:name="OFF_logo1AComputed_HIF"/>
                          <w:r>
                            <w:t>Department of Economics</w:t>
                          </w:r>
                          <w:r>
                            <w:br/>
                            <w:t>and Business Economics</w:t>
                          </w:r>
                          <w:bookmarkEnd w:id="11"/>
                        </w:p>
                        <w:p w:rsidR="006F056F" w:rsidRDefault="006F056F" w:rsidP="00D7761C">
                          <w:pPr>
                            <w:pStyle w:val="BSSWSName2"/>
                            <w:spacing w:line="220" w:lineRule="exact"/>
                          </w:pPr>
                          <w:bookmarkStart w:id="13" w:name="OFF_logo2AComputed"/>
                          <w:bookmarkStart w:id="14" w:name="OFF_logo2AComputed_HIF"/>
                          <w:bookmarkEnd w:id="12"/>
                          <w:r>
                            <w:t>Aarhus University</w:t>
                          </w:r>
                          <w:bookmarkEnd w:id="13"/>
                        </w:p>
                        <w:bookmarkEnd w:id="14"/>
                        <w:p w:rsidR="006F056F" w:rsidRPr="00364707" w:rsidRDefault="006F056F" w:rsidP="006F056F">
                          <w:pPr>
                            <w:pStyle w:val="BSSWSName3"/>
                          </w:pPr>
                        </w:p>
                      </w:txbxContent>
                    </wps:txbx>
                    <wps:bodyPr rot="0" vert="horz" wrap="square" lIns="0" tIns="0" rIns="0" bIns="0" anchor="b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60A6DDB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117.4pt;margin-top:25.9pt;width:431.5pt;height:63.7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" filled="f" stroked="f">
              <v:textbox inset="0,0,0,0">
                <w:txbxContent>
                  <w:p w:rsidR="00CF6C40" w:rsidRDefault="006F056F" w:rsidP="00D7761C">
                    <w:pPr>
                      <w:pStyle w:val="BSSWSName1"/>
                      <w:spacing w:line="220" w:lineRule="exact"/>
                    </w:pPr>
                    <w:bookmarkStart w:id="15" w:name="OFF_logo1AComputed"/>
                    <w:bookmarkStart w:id="16" w:name="OFF_logo1AComputed_HIF"/>
                    <w:r>
                      <w:t>Department of Economics</w:t>
                    </w:r>
                    <w:r>
                      <w:br/>
                      <w:t>and Business Economics</w:t>
                    </w:r>
                    <w:bookmarkEnd w:id="15"/>
                  </w:p>
                  <w:p w:rsidR="006F056F" w:rsidRDefault="006F056F" w:rsidP="00D7761C">
                    <w:pPr>
                      <w:pStyle w:val="BSSWSName2"/>
                      <w:spacing w:line="220" w:lineRule="exact"/>
                    </w:pPr>
                    <w:bookmarkStart w:id="17" w:name="OFF_logo2AComputed"/>
                    <w:bookmarkStart w:id="18" w:name="OFF_logo2AComputed_HIF"/>
                    <w:bookmarkEnd w:id="16"/>
                    <w:r>
                      <w:t>Aarhus University</w:t>
                    </w:r>
                    <w:bookmarkEnd w:id="17"/>
                  </w:p>
                  <w:bookmarkEnd w:id="18"/>
                  <w:p w:rsidR="006F056F" w:rsidRPr="00364707" w:rsidRDefault="006F056F" w:rsidP="006F056F">
                    <w:pPr>
                      <w:pStyle w:val="BSSWSName3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 w:rsidR="00C97E0E">
      <w:rPr>
        <w:lang w:eastAsia="en-GB"/>
      </w:rPr>
      <mc:AlternateContent>
        <mc:Choice Requires="wps">
          <w:drawing>
            <wp:anchor distT="0" distB="0" distL="114300" distR="114300" simplePos="0" relativeHeight="251662336" behindDoc="1" locked="1" layoutInCell="1" allowOverlap="1" wp14:anchorId="4561D2DD" wp14:editId="54E35275">
              <wp:simplePos x="0" y="0"/>
              <wp:positionH relativeFrom="page">
                <wp:posOffset>718820</wp:posOffset>
              </wp:positionH>
              <wp:positionV relativeFrom="page">
                <wp:posOffset>359410</wp:posOffset>
              </wp:positionV>
              <wp:extent cx="666000" cy="640800"/>
              <wp:effectExtent l="0" t="0" r="1270" b="6985"/>
              <wp:wrapTight wrapText="bothSides">
                <wp:wrapPolygon edited="0">
                  <wp:start x="0" y="0"/>
                  <wp:lineTo x="0" y="21193"/>
                  <wp:lineTo x="21023" y="21193"/>
                  <wp:lineTo x="21023" y="0"/>
                  <wp:lineTo x="0" y="0"/>
                </wp:wrapPolygon>
              </wp:wrapTight>
              <wp:docPr id="217" name="Bomærk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6000" cy="640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97E0E" w:rsidRPr="00386B26" w:rsidRDefault="00C97E0E" w:rsidP="00150A9E">
                          <w:pPr>
                            <w:pStyle w:val="BSSBomaerke"/>
                          </w:pPr>
                          <w:r w:rsidRPr="00386B26">
                            <w:t></w:t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561D2DD" id="BomærkeHide" o:spid="_x0000_s1030" type="#_x0000_t202" style="position:absolute;margin-left:56.6pt;margin-top:28.3pt;width:52.45pt;height:50.45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" filled="f" stroked="f">
              <v:textbox inset="0,0,0,0">
                <w:txbxContent>
                  <w:p w:rsidR="00C97E0E" w:rsidRPr="00386B26" w:rsidRDefault="00C97E0E" w:rsidP="00150A9E">
                    <w:pPr>
                      <w:pStyle w:val="BSSBomaerke"/>
                    </w:pPr>
                    <w:r w:rsidRPr="00386B26">
                      <w:t></w:t>
                    </w:r>
                  </w:p>
                </w:txbxContent>
              </v:textbox>
              <w10:wrap type="tight" anchorx="page" anchory="page"/>
              <w10:anchorlock/>
            </v:shape>
          </w:pict>
        </mc:Fallback>
      </mc:AlternateContent>
    </w:r>
    <w:r w:rsidR="00AE1CA2">
      <w:tab/>
    </w:r>
  </w:p>
  <w:p w:rsidR="00160373" w:rsidRDefault="00635449">
    <w:pPr>
      <w:pStyle w:val="Head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2FDF3B1B" wp14:editId="21EB442A">
              <wp:simplePos x="0" y="0"/>
              <wp:positionH relativeFrom="page">
                <wp:posOffset>5939790</wp:posOffset>
              </wp:positionH>
              <wp:positionV relativeFrom="page">
                <wp:posOffset>2713990</wp:posOffset>
              </wp:positionV>
              <wp:extent cx="1350010" cy="4229100"/>
              <wp:effectExtent l="0" t="0" r="2540" b="0"/>
              <wp:wrapNone/>
              <wp:docPr id="1" name="Kolofon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50010" cy="4229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60373" w:rsidRPr="009224E3" w:rsidRDefault="00160373" w:rsidP="003F33BA">
                          <w:pPr>
                            <w:pStyle w:val="Template-Afdeling"/>
                          </w:pPr>
                          <w:bookmarkStart w:id="19" w:name="OFF_Afdeling"/>
                          <w:bookmarkStart w:id="20" w:name="USR_Afdeling"/>
                          <w:bookmarkStart w:id="21" w:name="USR_Department"/>
                          <w:r>
                            <w:t>Department of Economics and Business Economics</w:t>
                          </w:r>
                          <w:bookmarkStart w:id="22" w:name="USR_Department_HIF"/>
                          <w:bookmarkEnd w:id="19"/>
                          <w:bookmarkEnd w:id="20"/>
                          <w:bookmarkEnd w:id="21"/>
                        </w:p>
                        <w:p w:rsidR="00160373" w:rsidRDefault="00160373" w:rsidP="007A6435">
                          <w:pPr>
                            <w:pStyle w:val="Template-NavnMellemnavn"/>
                            <w:rPr>
                              <w:b w:val="0"/>
                            </w:rPr>
                          </w:pPr>
                          <w:bookmarkStart w:id="23" w:name="USR_Name_HIF"/>
                          <w:bookmarkEnd w:id="22"/>
                        </w:p>
                        <w:p w:rsidR="00547B19" w:rsidRPr="009224E3" w:rsidRDefault="00547B19" w:rsidP="007A6435">
                          <w:pPr>
                            <w:pStyle w:val="Template-NavnMellemnavn"/>
                          </w:pPr>
                          <w:r>
                            <w:rPr>
                              <w:b w:val="0"/>
                            </w:rPr>
                            <w:t>Niels Haldrup</w:t>
                          </w:r>
                        </w:p>
                        <w:p w:rsidR="00547B19" w:rsidRDefault="00160373" w:rsidP="003F33BA">
                          <w:pPr>
                            <w:pStyle w:val="Template-Brugerinfo"/>
                          </w:pPr>
                          <w:bookmarkStart w:id="24" w:name="USR_Title"/>
                          <w:r>
                            <w:t>Professor</w:t>
                          </w:r>
                          <w:bookmarkStart w:id="25" w:name="USR_Title_HIF"/>
                          <w:bookmarkEnd w:id="23"/>
                          <w:bookmarkEnd w:id="24"/>
                          <w:r w:rsidR="00547B19">
                            <w:t xml:space="preserve">, </w:t>
                          </w:r>
                        </w:p>
                        <w:p w:rsidR="00160373" w:rsidRPr="009224E3" w:rsidRDefault="00547B19" w:rsidP="003F33BA">
                          <w:pPr>
                            <w:pStyle w:val="Template-Brugerinfo"/>
                          </w:pPr>
                          <w:r>
                            <w:t>Head of Department</w:t>
                          </w:r>
                        </w:p>
                        <w:p w:rsidR="00160373" w:rsidRDefault="00160373" w:rsidP="003F33BA">
                          <w:pPr>
                            <w:pStyle w:val="Template"/>
                          </w:pPr>
                        </w:p>
                        <w:p w:rsidR="00160373" w:rsidRDefault="00A72D81" w:rsidP="004B63C7">
                          <w:pPr>
                            <w:pStyle w:val="Template"/>
                          </w:pPr>
                          <w:bookmarkStart w:id="26" w:name="LAN_Date"/>
                          <w:bookmarkEnd w:id="25"/>
                          <w:r>
                            <w:t>Date</w:t>
                          </w:r>
                          <w:bookmarkEnd w:id="26"/>
                          <w:r w:rsidR="00160373">
                            <w:t xml:space="preserve">: </w:t>
                          </w:r>
                          <w:r w:rsidR="00521A54">
                            <w:t>xxxxx</w:t>
                          </w:r>
                        </w:p>
                        <w:p w:rsidR="00160373" w:rsidRPr="00C96CED" w:rsidRDefault="003770FD" w:rsidP="00B525C1">
                          <w:pPr>
                            <w:pStyle w:val="Template-Date"/>
                            <w:spacing w:line="260" w:lineRule="exact"/>
                          </w:pPr>
                          <w:r>
                            <w:rPr>
                              <w:lang w:eastAsia="en-GB"/>
                            </w:rPr>
                            <w:drawing>
                              <wp:inline distT="0" distB="0" distL="0" distR="0" wp14:anchorId="25C4C9A8" wp14:editId="0978FE89">
                                <wp:extent cx="352425" cy="152400"/>
                                <wp:effectExtent l="0" t="0" r="0" b="0"/>
                                <wp:docPr id="10" name="Picture 1" descr="Skillelinjer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Skillelinjer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37848" r="-98425" b="58295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52425" cy="1524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160373" w:rsidRDefault="00160373" w:rsidP="00B525C1">
                          <w:pPr>
                            <w:pStyle w:val="Template-Date"/>
                            <w:spacing w:line="120" w:lineRule="exact"/>
                          </w:pPr>
                        </w:p>
                        <w:p w:rsidR="00160373" w:rsidRPr="009224E3" w:rsidRDefault="00A72D81" w:rsidP="002171DE">
                          <w:pPr>
                            <w:pStyle w:val="Template-Date"/>
                          </w:pPr>
                          <w:bookmarkStart w:id="27" w:name="LAN_Direct"/>
                          <w:bookmarkStart w:id="28" w:name="USR_DirectPhone_HIF"/>
                          <w:r>
                            <w:t>Direct Tel.:</w:t>
                          </w:r>
                          <w:bookmarkEnd w:id="27"/>
                          <w:r w:rsidR="00160373" w:rsidRPr="009224E3">
                            <w:t xml:space="preserve"> </w:t>
                          </w:r>
                          <w:bookmarkStart w:id="29" w:name="USR_DirectPhone"/>
                          <w:r>
                            <w:t>+45 8716</w:t>
                          </w:r>
                          <w:bookmarkEnd w:id="29"/>
                          <w:r w:rsidR="00547B19">
                            <w:t>5559</w:t>
                          </w:r>
                        </w:p>
                        <w:p w:rsidR="00160373" w:rsidRPr="009224E3" w:rsidRDefault="00A72D81" w:rsidP="002171DE">
                          <w:pPr>
                            <w:pStyle w:val="Template-Date"/>
                            <w:rPr>
                              <w:vanish/>
                            </w:rPr>
                          </w:pPr>
                          <w:bookmarkStart w:id="30" w:name="LAN_Pager"/>
                          <w:bookmarkStart w:id="31" w:name="USR_Personsøger_HIF"/>
                          <w:bookmarkEnd w:id="28"/>
                          <w:r>
                            <w:rPr>
                              <w:vanish/>
                            </w:rPr>
                            <w:t>Pager:</w:t>
                          </w:r>
                          <w:bookmarkEnd w:id="30"/>
                          <w:r w:rsidR="00160373" w:rsidRPr="009224E3">
                            <w:rPr>
                              <w:vanish/>
                            </w:rPr>
                            <w:t xml:space="preserve"> </w:t>
                          </w:r>
                          <w:bookmarkStart w:id="32" w:name="USR_Personsøger"/>
                          <w:bookmarkEnd w:id="32"/>
                        </w:p>
                        <w:p w:rsidR="00160373" w:rsidRPr="009224E3" w:rsidRDefault="00A72D81" w:rsidP="002171DE">
                          <w:pPr>
                            <w:pStyle w:val="Template-Date"/>
                            <w:rPr>
                              <w:vanish/>
                            </w:rPr>
                          </w:pPr>
                          <w:bookmarkStart w:id="33" w:name="LAN_Private"/>
                          <w:bookmarkStart w:id="34" w:name="USR_PrivatePhone_HIF"/>
                          <w:bookmarkEnd w:id="31"/>
                          <w:r>
                            <w:rPr>
                              <w:vanish/>
                            </w:rPr>
                            <w:t>Private Tel.:</w:t>
                          </w:r>
                          <w:bookmarkEnd w:id="33"/>
                          <w:r w:rsidR="00160373" w:rsidRPr="009224E3">
                            <w:rPr>
                              <w:vanish/>
                            </w:rPr>
                            <w:t xml:space="preserve"> </w:t>
                          </w:r>
                          <w:bookmarkStart w:id="35" w:name="USR_PrivatePhone"/>
                          <w:bookmarkEnd w:id="35"/>
                        </w:p>
                        <w:p w:rsidR="00160373" w:rsidRPr="00F41FB2" w:rsidRDefault="00A72D81" w:rsidP="002171DE">
                          <w:pPr>
                            <w:pStyle w:val="Template-Date"/>
                            <w:rPr>
                              <w:vanish/>
                            </w:rPr>
                          </w:pPr>
                          <w:bookmarkStart w:id="36" w:name="LAN_Fax_2"/>
                          <w:bookmarkStart w:id="37" w:name="USR_DirectFax_HIF"/>
                          <w:bookmarkEnd w:id="34"/>
                          <w:r>
                            <w:rPr>
                              <w:vanish/>
                            </w:rPr>
                            <w:t>Fax:</w:t>
                          </w:r>
                          <w:bookmarkEnd w:id="36"/>
                          <w:r w:rsidR="00160373" w:rsidRPr="00F41FB2">
                            <w:rPr>
                              <w:vanish/>
                            </w:rPr>
                            <w:t xml:space="preserve"> </w:t>
                          </w:r>
                          <w:bookmarkStart w:id="38" w:name="USR_DirectFax"/>
                          <w:bookmarkEnd w:id="38"/>
                        </w:p>
                        <w:p w:rsidR="00160373" w:rsidRPr="00F41FB2" w:rsidRDefault="00A72D81" w:rsidP="002171DE">
                          <w:pPr>
                            <w:pStyle w:val="Template-Date"/>
                          </w:pPr>
                          <w:bookmarkStart w:id="39" w:name="LAN_Email"/>
                          <w:bookmarkStart w:id="40" w:name="USR_Email_HIF"/>
                          <w:bookmarkEnd w:id="37"/>
                          <w:r>
                            <w:t>E-mail</w:t>
                          </w:r>
                          <w:bookmarkEnd w:id="39"/>
                          <w:r w:rsidR="00160373" w:rsidRPr="00F41FB2">
                            <w:t xml:space="preserve">: </w:t>
                          </w:r>
                          <w:bookmarkStart w:id="41" w:name="USR_Email"/>
                          <w:r w:rsidR="00547B19">
                            <w:t>nhaldrup</w:t>
                          </w:r>
                          <w:r>
                            <w:t>@econ.au.dk</w:t>
                          </w:r>
                          <w:bookmarkEnd w:id="40"/>
                          <w:bookmarkEnd w:id="41"/>
                        </w:p>
                        <w:p w:rsidR="00160373" w:rsidRPr="00F41FB2" w:rsidRDefault="00160373" w:rsidP="002171DE">
                          <w:pPr>
                            <w:pStyle w:val="Template-Date"/>
                          </w:pPr>
                          <w:bookmarkStart w:id="42" w:name="USR_Www_HIF"/>
                        </w:p>
                        <w:p w:rsidR="00160373" w:rsidRPr="009224E3" w:rsidRDefault="00A72D81" w:rsidP="002171DE">
                          <w:pPr>
                            <w:pStyle w:val="Template-Date"/>
                            <w:rPr>
                              <w:vanish/>
                            </w:rPr>
                          </w:pPr>
                          <w:bookmarkStart w:id="43" w:name="LAN_JournalNr"/>
                          <w:bookmarkStart w:id="44" w:name="FLD_JournalNr_HIF"/>
                          <w:bookmarkEnd w:id="42"/>
                          <w:r>
                            <w:rPr>
                              <w:vanish/>
                            </w:rPr>
                            <w:t>Journal no</w:t>
                          </w:r>
                          <w:bookmarkEnd w:id="43"/>
                          <w:r w:rsidR="00160373" w:rsidRPr="009224E3">
                            <w:rPr>
                              <w:vanish/>
                            </w:rPr>
                            <w:t xml:space="preserve">.: </w:t>
                          </w:r>
                          <w:bookmarkStart w:id="45" w:name="FLD_JournalNr"/>
                          <w:bookmarkEnd w:id="45"/>
                        </w:p>
                        <w:p w:rsidR="00160373" w:rsidRPr="009224E3" w:rsidRDefault="00A72D81" w:rsidP="002171DE">
                          <w:pPr>
                            <w:pStyle w:val="Template-Date"/>
                            <w:rPr>
                              <w:vanish/>
                            </w:rPr>
                          </w:pPr>
                          <w:bookmarkStart w:id="46" w:name="LAN_ÅrskortNr"/>
                          <w:bookmarkStart w:id="47" w:name="FLD_ÅrskortNr_HIF"/>
                          <w:bookmarkEnd w:id="44"/>
                          <w:r>
                            <w:rPr>
                              <w:vanish/>
                            </w:rPr>
                            <w:t>Annual card no</w:t>
                          </w:r>
                          <w:bookmarkEnd w:id="46"/>
                          <w:r w:rsidR="00160373" w:rsidRPr="009224E3">
                            <w:rPr>
                              <w:vanish/>
                            </w:rPr>
                            <w:t xml:space="preserve">.: </w:t>
                          </w:r>
                          <w:bookmarkStart w:id="48" w:name="FLD_ÅrskortNr"/>
                          <w:bookmarkEnd w:id="48"/>
                        </w:p>
                        <w:p w:rsidR="00160373" w:rsidRPr="009224E3" w:rsidRDefault="00A72D81" w:rsidP="002171DE">
                          <w:pPr>
                            <w:pStyle w:val="Template-Date"/>
                            <w:rPr>
                              <w:vanish/>
                            </w:rPr>
                          </w:pPr>
                          <w:bookmarkStart w:id="49" w:name="LAN_CPR"/>
                          <w:bookmarkStart w:id="50" w:name="FLD_CprNr_HIF"/>
                          <w:bookmarkEnd w:id="47"/>
                          <w:r>
                            <w:rPr>
                              <w:vanish/>
                            </w:rPr>
                            <w:t>CPR no.</w:t>
                          </w:r>
                          <w:bookmarkEnd w:id="49"/>
                          <w:r w:rsidR="00160373" w:rsidRPr="009224E3">
                            <w:rPr>
                              <w:vanish/>
                            </w:rPr>
                            <w:t xml:space="preserve">.: </w:t>
                          </w:r>
                          <w:bookmarkStart w:id="51" w:name="FLD_CprNr"/>
                          <w:bookmarkEnd w:id="51"/>
                        </w:p>
                        <w:p w:rsidR="00160373" w:rsidRPr="009224E3" w:rsidRDefault="00A72D81" w:rsidP="002171DE">
                          <w:pPr>
                            <w:pStyle w:val="Template-Date"/>
                            <w:rPr>
                              <w:vanish/>
                            </w:rPr>
                          </w:pPr>
                          <w:bookmarkStart w:id="52" w:name="LAN_ModtCPR"/>
                          <w:bookmarkStart w:id="53" w:name="FLD_ModtagerCvrNr_HIF"/>
                          <w:bookmarkEnd w:id="50"/>
                          <w:r>
                            <w:rPr>
                              <w:vanish/>
                            </w:rPr>
                            <w:t>Receiver's CVR no</w:t>
                          </w:r>
                          <w:bookmarkEnd w:id="52"/>
                          <w:r w:rsidR="00160373" w:rsidRPr="009224E3">
                            <w:rPr>
                              <w:vanish/>
                            </w:rPr>
                            <w:t xml:space="preserve">.: </w:t>
                          </w:r>
                          <w:bookmarkStart w:id="54" w:name="FLD_ModtagerCvrNr"/>
                          <w:bookmarkEnd w:id="54"/>
                        </w:p>
                        <w:p w:rsidR="00160373" w:rsidRPr="009224E3" w:rsidRDefault="00A72D81" w:rsidP="002171DE">
                          <w:pPr>
                            <w:pStyle w:val="Template-Date"/>
                          </w:pPr>
                          <w:bookmarkStart w:id="55" w:name="LAN_AfsCVR"/>
                          <w:bookmarkStart w:id="56" w:name="OFF_Cvr_HIF"/>
                          <w:bookmarkEnd w:id="53"/>
                          <w:r>
                            <w:t>Sender's CVR no</w:t>
                          </w:r>
                          <w:bookmarkEnd w:id="55"/>
                          <w:r w:rsidR="00160373" w:rsidRPr="009224E3">
                            <w:t xml:space="preserve">.: </w:t>
                          </w:r>
                          <w:bookmarkStart w:id="57" w:name="OFF_Cvr"/>
                          <w:r>
                            <w:t>31119103</w:t>
                          </w:r>
                          <w:bookmarkEnd w:id="57"/>
                        </w:p>
                        <w:p w:rsidR="00160373" w:rsidRPr="009224E3" w:rsidRDefault="00A72D81" w:rsidP="002171DE">
                          <w:pPr>
                            <w:pStyle w:val="Template-Date"/>
                            <w:rPr>
                              <w:vanish/>
                            </w:rPr>
                          </w:pPr>
                          <w:bookmarkStart w:id="58" w:name="LAN_Reference"/>
                          <w:bookmarkStart w:id="59" w:name="FLD_Reference_HIF"/>
                          <w:bookmarkEnd w:id="56"/>
                          <w:r>
                            <w:rPr>
                              <w:vanish/>
                            </w:rPr>
                            <w:t>Reference</w:t>
                          </w:r>
                          <w:bookmarkEnd w:id="58"/>
                          <w:r w:rsidR="00160373" w:rsidRPr="009224E3">
                            <w:rPr>
                              <w:vanish/>
                            </w:rPr>
                            <w:t xml:space="preserve">: </w:t>
                          </w:r>
                          <w:bookmarkStart w:id="60" w:name="FLD_Reference"/>
                          <w:bookmarkEnd w:id="60"/>
                        </w:p>
                        <w:bookmarkEnd w:id="59"/>
                        <w:p w:rsidR="00160373" w:rsidRPr="00C96CED" w:rsidRDefault="003770FD" w:rsidP="00B525C1">
                          <w:pPr>
                            <w:pStyle w:val="Template-Date"/>
                            <w:spacing w:line="260" w:lineRule="exact"/>
                          </w:pPr>
                          <w:r>
                            <w:rPr>
                              <w:lang w:eastAsia="en-GB"/>
                            </w:rPr>
                            <w:drawing>
                              <wp:inline distT="0" distB="0" distL="0" distR="0" wp14:anchorId="01C992B5" wp14:editId="2D0DE16D">
                                <wp:extent cx="352425" cy="152400"/>
                                <wp:effectExtent l="0" t="0" r="0" b="0"/>
                                <wp:docPr id="9" name="Picture 2" descr="Skillelinjer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Skillelinjer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37848" r="-98425" b="58295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52425" cy="1524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160373" w:rsidRDefault="00160373" w:rsidP="00B525C1">
                          <w:pPr>
                            <w:pStyle w:val="Template-Date"/>
                            <w:spacing w:line="120" w:lineRule="exact"/>
                          </w:pPr>
                        </w:p>
                        <w:p w:rsidR="00160373" w:rsidRPr="00641B24" w:rsidRDefault="00A72D81" w:rsidP="002171DE">
                          <w:pPr>
                            <w:pStyle w:val="Template-Date"/>
                            <w:rPr>
                              <w:rFonts w:ascii="Verdana" w:hAnsi="Verdana"/>
                              <w:noProof w:val="0"/>
                            </w:rPr>
                          </w:pPr>
                          <w:bookmarkStart w:id="61" w:name="LAN_Page"/>
                          <w:r>
                            <w:t>Page</w:t>
                          </w:r>
                          <w:bookmarkEnd w:id="61"/>
                          <w:r w:rsidR="00160373">
                            <w:t xml:space="preserve"> </w:t>
                          </w:r>
                          <w:r w:rsidR="007E6424">
                            <w:rPr>
                              <w:rStyle w:val="PageNumber"/>
                            </w:rPr>
                            <w:fldChar w:fldCharType="begin"/>
                          </w:r>
                          <w:r w:rsidR="007E6424">
                            <w:rPr>
                              <w:rStyle w:val="PageNumber"/>
                            </w:rPr>
                            <w:instrText xml:space="preserve"> PAGE </w:instrText>
                          </w:r>
                          <w:r w:rsidR="007E6424">
                            <w:rPr>
                              <w:rStyle w:val="PageNumber"/>
                            </w:rPr>
                            <w:fldChar w:fldCharType="separate"/>
                          </w:r>
                          <w:r w:rsidR="00346E69">
                            <w:rPr>
                              <w:rStyle w:val="PageNumber"/>
                            </w:rPr>
                            <w:t>1</w:t>
                          </w:r>
                          <w:r w:rsidR="007E6424">
                            <w:rPr>
                              <w:rStyle w:val="PageNumber"/>
                            </w:rPr>
                            <w:fldChar w:fldCharType="end"/>
                          </w:r>
                          <w:r w:rsidR="008F3D76">
                            <w:rPr>
                              <w:rStyle w:val="PageNumber"/>
                            </w:rPr>
                            <w:t>/</w:t>
                          </w:r>
                          <w:r w:rsidR="008F3D76" w:rsidRPr="00D16593">
                            <w:fldChar w:fldCharType="begin"/>
                          </w:r>
                          <w:r w:rsidR="008F3D76" w:rsidRPr="00D16593">
                            <w:instrText xml:space="preserve">SECTIONPAGES </w:instrText>
                          </w:r>
                          <w:r w:rsidR="008F3D76" w:rsidRPr="00D16593">
                            <w:fldChar w:fldCharType="separate"/>
                          </w:r>
                          <w:r w:rsidR="00346E69">
                            <w:t>1</w:t>
                          </w:r>
                          <w:r w:rsidR="008F3D76" w:rsidRPr="00D16593"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FDF3B1B" id="Kolofon" o:spid="_x0000_s1031" type="#_x0000_t202" style="position:absolute;margin-left:467.7pt;margin-top:213.7pt;width:106.3pt;height:333pt;z-index: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" filled="f" stroked="f">
              <v:textbox inset="0,0,0,0">
                <w:txbxContent>
                  <w:p w:rsidR="00160373" w:rsidRPr="009224E3" w:rsidRDefault="00160373" w:rsidP="003F33BA">
                    <w:pPr>
                      <w:pStyle w:val="Template-Afdeling"/>
                    </w:pPr>
                    <w:bookmarkStart w:id="62" w:name="OFF_Afdeling"/>
                    <w:bookmarkStart w:id="63" w:name="USR_Afdeling"/>
                    <w:bookmarkStart w:id="64" w:name="USR_Department"/>
                    <w:r>
                      <w:t>Department of Economics and Business Economics</w:t>
                    </w:r>
                    <w:bookmarkStart w:id="65" w:name="USR_Department_HIF"/>
                    <w:bookmarkEnd w:id="62"/>
                    <w:bookmarkEnd w:id="63"/>
                    <w:bookmarkEnd w:id="64"/>
                  </w:p>
                  <w:p w:rsidR="00160373" w:rsidRDefault="00160373" w:rsidP="007A6435">
                    <w:pPr>
                      <w:pStyle w:val="Template-NavnMellemnavn"/>
                      <w:rPr>
                        <w:b w:val="0"/>
                      </w:rPr>
                    </w:pPr>
                    <w:bookmarkStart w:id="66" w:name="USR_Name_HIF"/>
                    <w:bookmarkEnd w:id="65"/>
                  </w:p>
                  <w:p w:rsidR="00547B19" w:rsidRPr="009224E3" w:rsidRDefault="00547B19" w:rsidP="007A6435">
                    <w:pPr>
                      <w:pStyle w:val="Template-NavnMellemnavn"/>
                    </w:pPr>
                    <w:r>
                      <w:rPr>
                        <w:b w:val="0"/>
                      </w:rPr>
                      <w:t>Niels Haldrup</w:t>
                    </w:r>
                  </w:p>
                  <w:p w:rsidR="00547B19" w:rsidRDefault="00160373" w:rsidP="003F33BA">
                    <w:pPr>
                      <w:pStyle w:val="Template-Brugerinfo"/>
                    </w:pPr>
                    <w:bookmarkStart w:id="67" w:name="USR_Title"/>
                    <w:r>
                      <w:t>Professor</w:t>
                    </w:r>
                    <w:bookmarkStart w:id="68" w:name="USR_Title_HIF"/>
                    <w:bookmarkEnd w:id="66"/>
                    <w:bookmarkEnd w:id="67"/>
                    <w:r w:rsidR="00547B19">
                      <w:t xml:space="preserve">, </w:t>
                    </w:r>
                  </w:p>
                  <w:p w:rsidR="00160373" w:rsidRPr="009224E3" w:rsidRDefault="00547B19" w:rsidP="003F33BA">
                    <w:pPr>
                      <w:pStyle w:val="Template-Brugerinfo"/>
                    </w:pPr>
                    <w:r>
                      <w:t>Head of Department</w:t>
                    </w:r>
                  </w:p>
                  <w:p w:rsidR="00160373" w:rsidRDefault="00160373" w:rsidP="003F33BA">
                    <w:pPr>
                      <w:pStyle w:val="Template"/>
                    </w:pPr>
                  </w:p>
                  <w:p w:rsidR="00160373" w:rsidRDefault="00A72D81" w:rsidP="004B63C7">
                    <w:pPr>
                      <w:pStyle w:val="Template"/>
                    </w:pPr>
                    <w:bookmarkStart w:id="69" w:name="LAN_Date"/>
                    <w:bookmarkEnd w:id="68"/>
                    <w:r>
                      <w:t>Date</w:t>
                    </w:r>
                    <w:bookmarkEnd w:id="69"/>
                    <w:r w:rsidR="00160373">
                      <w:t xml:space="preserve">: </w:t>
                    </w:r>
                    <w:r w:rsidR="00521A54">
                      <w:t>xxxxx</w:t>
                    </w:r>
                  </w:p>
                  <w:p w:rsidR="00160373" w:rsidRPr="00C96CED" w:rsidRDefault="003770FD" w:rsidP="00B525C1">
                    <w:pPr>
                      <w:pStyle w:val="Template-Date"/>
                      <w:spacing w:line="260" w:lineRule="exact"/>
                    </w:pPr>
                    <w:r>
                      <w:rPr>
                        <w:lang w:eastAsia="en-GB"/>
                      </w:rPr>
                      <w:drawing>
                        <wp:inline distT="0" distB="0" distL="0" distR="0" wp14:anchorId="25C4C9A8" wp14:editId="0978FE89">
                          <wp:extent cx="352425" cy="152400"/>
                          <wp:effectExtent l="0" t="0" r="0" b="0"/>
                          <wp:docPr id="10" name="Picture 1" descr="Skillelinjer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Skillelinjer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37848" r="-98425" b="58295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52425" cy="1524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160373" w:rsidRDefault="00160373" w:rsidP="00B525C1">
                    <w:pPr>
                      <w:pStyle w:val="Template-Date"/>
                      <w:spacing w:line="120" w:lineRule="exact"/>
                    </w:pPr>
                  </w:p>
                  <w:p w:rsidR="00160373" w:rsidRPr="009224E3" w:rsidRDefault="00A72D81" w:rsidP="002171DE">
                    <w:pPr>
                      <w:pStyle w:val="Template-Date"/>
                    </w:pPr>
                    <w:bookmarkStart w:id="70" w:name="LAN_Direct"/>
                    <w:bookmarkStart w:id="71" w:name="USR_DirectPhone_HIF"/>
                    <w:r>
                      <w:t>Direct Tel.:</w:t>
                    </w:r>
                    <w:bookmarkEnd w:id="70"/>
                    <w:r w:rsidR="00160373" w:rsidRPr="009224E3">
                      <w:t xml:space="preserve"> </w:t>
                    </w:r>
                    <w:bookmarkStart w:id="72" w:name="USR_DirectPhone"/>
                    <w:r>
                      <w:t>+45 8716</w:t>
                    </w:r>
                    <w:bookmarkEnd w:id="72"/>
                    <w:r w:rsidR="00547B19">
                      <w:t>5559</w:t>
                    </w:r>
                  </w:p>
                  <w:p w:rsidR="00160373" w:rsidRPr="009224E3" w:rsidRDefault="00A72D81" w:rsidP="002171DE">
                    <w:pPr>
                      <w:pStyle w:val="Template-Date"/>
                      <w:rPr>
                        <w:vanish/>
                      </w:rPr>
                    </w:pPr>
                    <w:bookmarkStart w:id="73" w:name="LAN_Pager"/>
                    <w:bookmarkStart w:id="74" w:name="USR_Personsøger_HIF"/>
                    <w:bookmarkEnd w:id="71"/>
                    <w:r>
                      <w:rPr>
                        <w:vanish/>
                      </w:rPr>
                      <w:t>Pager:</w:t>
                    </w:r>
                    <w:bookmarkEnd w:id="73"/>
                    <w:r w:rsidR="00160373" w:rsidRPr="009224E3">
                      <w:rPr>
                        <w:vanish/>
                      </w:rPr>
                      <w:t xml:space="preserve"> </w:t>
                    </w:r>
                    <w:bookmarkStart w:id="75" w:name="USR_Personsøger"/>
                    <w:bookmarkEnd w:id="75"/>
                  </w:p>
                  <w:p w:rsidR="00160373" w:rsidRPr="009224E3" w:rsidRDefault="00A72D81" w:rsidP="002171DE">
                    <w:pPr>
                      <w:pStyle w:val="Template-Date"/>
                      <w:rPr>
                        <w:vanish/>
                      </w:rPr>
                    </w:pPr>
                    <w:bookmarkStart w:id="76" w:name="LAN_Private"/>
                    <w:bookmarkStart w:id="77" w:name="USR_PrivatePhone_HIF"/>
                    <w:bookmarkEnd w:id="74"/>
                    <w:r>
                      <w:rPr>
                        <w:vanish/>
                      </w:rPr>
                      <w:t>Private Tel.:</w:t>
                    </w:r>
                    <w:bookmarkEnd w:id="76"/>
                    <w:r w:rsidR="00160373" w:rsidRPr="009224E3">
                      <w:rPr>
                        <w:vanish/>
                      </w:rPr>
                      <w:t xml:space="preserve"> </w:t>
                    </w:r>
                    <w:bookmarkStart w:id="78" w:name="USR_PrivatePhone"/>
                    <w:bookmarkEnd w:id="78"/>
                  </w:p>
                  <w:p w:rsidR="00160373" w:rsidRPr="00F41FB2" w:rsidRDefault="00A72D81" w:rsidP="002171DE">
                    <w:pPr>
                      <w:pStyle w:val="Template-Date"/>
                      <w:rPr>
                        <w:vanish/>
                      </w:rPr>
                    </w:pPr>
                    <w:bookmarkStart w:id="79" w:name="LAN_Fax_2"/>
                    <w:bookmarkStart w:id="80" w:name="USR_DirectFax_HIF"/>
                    <w:bookmarkEnd w:id="77"/>
                    <w:r>
                      <w:rPr>
                        <w:vanish/>
                      </w:rPr>
                      <w:t>Fax:</w:t>
                    </w:r>
                    <w:bookmarkEnd w:id="79"/>
                    <w:r w:rsidR="00160373" w:rsidRPr="00F41FB2">
                      <w:rPr>
                        <w:vanish/>
                      </w:rPr>
                      <w:t xml:space="preserve"> </w:t>
                    </w:r>
                    <w:bookmarkStart w:id="81" w:name="USR_DirectFax"/>
                    <w:bookmarkEnd w:id="81"/>
                  </w:p>
                  <w:p w:rsidR="00160373" w:rsidRPr="00F41FB2" w:rsidRDefault="00A72D81" w:rsidP="002171DE">
                    <w:pPr>
                      <w:pStyle w:val="Template-Date"/>
                    </w:pPr>
                    <w:bookmarkStart w:id="82" w:name="LAN_Email"/>
                    <w:bookmarkStart w:id="83" w:name="USR_Email_HIF"/>
                    <w:bookmarkEnd w:id="80"/>
                    <w:r>
                      <w:t>E-mail</w:t>
                    </w:r>
                    <w:bookmarkEnd w:id="82"/>
                    <w:r w:rsidR="00160373" w:rsidRPr="00F41FB2">
                      <w:t xml:space="preserve">: </w:t>
                    </w:r>
                    <w:bookmarkStart w:id="84" w:name="USR_Email"/>
                    <w:r w:rsidR="00547B19">
                      <w:t>nhaldrup</w:t>
                    </w:r>
                    <w:r>
                      <w:t>@econ.au.dk</w:t>
                    </w:r>
                    <w:bookmarkEnd w:id="83"/>
                    <w:bookmarkEnd w:id="84"/>
                  </w:p>
                  <w:p w:rsidR="00160373" w:rsidRPr="00F41FB2" w:rsidRDefault="00160373" w:rsidP="002171DE">
                    <w:pPr>
                      <w:pStyle w:val="Template-Date"/>
                    </w:pPr>
                    <w:bookmarkStart w:id="85" w:name="USR_Www_HIF"/>
                  </w:p>
                  <w:p w:rsidR="00160373" w:rsidRPr="009224E3" w:rsidRDefault="00A72D81" w:rsidP="002171DE">
                    <w:pPr>
                      <w:pStyle w:val="Template-Date"/>
                      <w:rPr>
                        <w:vanish/>
                      </w:rPr>
                    </w:pPr>
                    <w:bookmarkStart w:id="86" w:name="LAN_JournalNr"/>
                    <w:bookmarkStart w:id="87" w:name="FLD_JournalNr_HIF"/>
                    <w:bookmarkEnd w:id="85"/>
                    <w:r>
                      <w:rPr>
                        <w:vanish/>
                      </w:rPr>
                      <w:t>Journal no</w:t>
                    </w:r>
                    <w:bookmarkEnd w:id="86"/>
                    <w:r w:rsidR="00160373" w:rsidRPr="009224E3">
                      <w:rPr>
                        <w:vanish/>
                      </w:rPr>
                      <w:t xml:space="preserve">.: </w:t>
                    </w:r>
                    <w:bookmarkStart w:id="88" w:name="FLD_JournalNr"/>
                    <w:bookmarkEnd w:id="88"/>
                  </w:p>
                  <w:p w:rsidR="00160373" w:rsidRPr="009224E3" w:rsidRDefault="00A72D81" w:rsidP="002171DE">
                    <w:pPr>
                      <w:pStyle w:val="Template-Date"/>
                      <w:rPr>
                        <w:vanish/>
                      </w:rPr>
                    </w:pPr>
                    <w:bookmarkStart w:id="89" w:name="LAN_ÅrskortNr"/>
                    <w:bookmarkStart w:id="90" w:name="FLD_ÅrskortNr_HIF"/>
                    <w:bookmarkEnd w:id="87"/>
                    <w:r>
                      <w:rPr>
                        <w:vanish/>
                      </w:rPr>
                      <w:t>Annual card no</w:t>
                    </w:r>
                    <w:bookmarkEnd w:id="89"/>
                    <w:r w:rsidR="00160373" w:rsidRPr="009224E3">
                      <w:rPr>
                        <w:vanish/>
                      </w:rPr>
                      <w:t xml:space="preserve">.: </w:t>
                    </w:r>
                    <w:bookmarkStart w:id="91" w:name="FLD_ÅrskortNr"/>
                    <w:bookmarkEnd w:id="91"/>
                  </w:p>
                  <w:p w:rsidR="00160373" w:rsidRPr="009224E3" w:rsidRDefault="00A72D81" w:rsidP="002171DE">
                    <w:pPr>
                      <w:pStyle w:val="Template-Date"/>
                      <w:rPr>
                        <w:vanish/>
                      </w:rPr>
                    </w:pPr>
                    <w:bookmarkStart w:id="92" w:name="LAN_CPR"/>
                    <w:bookmarkStart w:id="93" w:name="FLD_CprNr_HIF"/>
                    <w:bookmarkEnd w:id="90"/>
                    <w:r>
                      <w:rPr>
                        <w:vanish/>
                      </w:rPr>
                      <w:t>CPR no.</w:t>
                    </w:r>
                    <w:bookmarkEnd w:id="92"/>
                    <w:r w:rsidR="00160373" w:rsidRPr="009224E3">
                      <w:rPr>
                        <w:vanish/>
                      </w:rPr>
                      <w:t xml:space="preserve">.: </w:t>
                    </w:r>
                    <w:bookmarkStart w:id="94" w:name="FLD_CprNr"/>
                    <w:bookmarkEnd w:id="94"/>
                  </w:p>
                  <w:p w:rsidR="00160373" w:rsidRPr="009224E3" w:rsidRDefault="00A72D81" w:rsidP="002171DE">
                    <w:pPr>
                      <w:pStyle w:val="Template-Date"/>
                      <w:rPr>
                        <w:vanish/>
                      </w:rPr>
                    </w:pPr>
                    <w:bookmarkStart w:id="95" w:name="LAN_ModtCPR"/>
                    <w:bookmarkStart w:id="96" w:name="FLD_ModtagerCvrNr_HIF"/>
                    <w:bookmarkEnd w:id="93"/>
                    <w:r>
                      <w:rPr>
                        <w:vanish/>
                      </w:rPr>
                      <w:t>Receiver's CVR no</w:t>
                    </w:r>
                    <w:bookmarkEnd w:id="95"/>
                    <w:r w:rsidR="00160373" w:rsidRPr="009224E3">
                      <w:rPr>
                        <w:vanish/>
                      </w:rPr>
                      <w:t xml:space="preserve">.: </w:t>
                    </w:r>
                    <w:bookmarkStart w:id="97" w:name="FLD_ModtagerCvrNr"/>
                    <w:bookmarkEnd w:id="97"/>
                  </w:p>
                  <w:p w:rsidR="00160373" w:rsidRPr="009224E3" w:rsidRDefault="00A72D81" w:rsidP="002171DE">
                    <w:pPr>
                      <w:pStyle w:val="Template-Date"/>
                    </w:pPr>
                    <w:bookmarkStart w:id="98" w:name="LAN_AfsCVR"/>
                    <w:bookmarkStart w:id="99" w:name="OFF_Cvr_HIF"/>
                    <w:bookmarkEnd w:id="96"/>
                    <w:r>
                      <w:t>Sender's CVR no</w:t>
                    </w:r>
                    <w:bookmarkEnd w:id="98"/>
                    <w:r w:rsidR="00160373" w:rsidRPr="009224E3">
                      <w:t xml:space="preserve">.: </w:t>
                    </w:r>
                    <w:bookmarkStart w:id="100" w:name="OFF_Cvr"/>
                    <w:r>
                      <w:t>31119103</w:t>
                    </w:r>
                    <w:bookmarkEnd w:id="100"/>
                  </w:p>
                  <w:p w:rsidR="00160373" w:rsidRPr="009224E3" w:rsidRDefault="00A72D81" w:rsidP="002171DE">
                    <w:pPr>
                      <w:pStyle w:val="Template-Date"/>
                      <w:rPr>
                        <w:vanish/>
                      </w:rPr>
                    </w:pPr>
                    <w:bookmarkStart w:id="101" w:name="LAN_Reference"/>
                    <w:bookmarkStart w:id="102" w:name="FLD_Reference_HIF"/>
                    <w:bookmarkEnd w:id="99"/>
                    <w:r>
                      <w:rPr>
                        <w:vanish/>
                      </w:rPr>
                      <w:t>Reference</w:t>
                    </w:r>
                    <w:bookmarkEnd w:id="101"/>
                    <w:r w:rsidR="00160373" w:rsidRPr="009224E3">
                      <w:rPr>
                        <w:vanish/>
                      </w:rPr>
                      <w:t xml:space="preserve">: </w:t>
                    </w:r>
                    <w:bookmarkStart w:id="103" w:name="FLD_Reference"/>
                    <w:bookmarkEnd w:id="103"/>
                  </w:p>
                  <w:bookmarkEnd w:id="102"/>
                  <w:p w:rsidR="00160373" w:rsidRPr="00C96CED" w:rsidRDefault="003770FD" w:rsidP="00B525C1">
                    <w:pPr>
                      <w:pStyle w:val="Template-Date"/>
                      <w:spacing w:line="260" w:lineRule="exact"/>
                    </w:pPr>
                    <w:r>
                      <w:rPr>
                        <w:lang w:eastAsia="en-GB"/>
                      </w:rPr>
                      <w:drawing>
                        <wp:inline distT="0" distB="0" distL="0" distR="0" wp14:anchorId="01C992B5" wp14:editId="2D0DE16D">
                          <wp:extent cx="352425" cy="152400"/>
                          <wp:effectExtent l="0" t="0" r="0" b="0"/>
                          <wp:docPr id="9" name="Picture 2" descr="Skillelinjer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Skillelinjer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37848" r="-98425" b="58295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52425" cy="1524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160373" w:rsidRDefault="00160373" w:rsidP="00B525C1">
                    <w:pPr>
                      <w:pStyle w:val="Template-Date"/>
                      <w:spacing w:line="120" w:lineRule="exact"/>
                    </w:pPr>
                  </w:p>
                  <w:p w:rsidR="00160373" w:rsidRPr="00641B24" w:rsidRDefault="00A72D81" w:rsidP="002171DE">
                    <w:pPr>
                      <w:pStyle w:val="Template-Date"/>
                      <w:rPr>
                        <w:rFonts w:ascii="Verdana" w:hAnsi="Verdana"/>
                        <w:noProof w:val="0"/>
                      </w:rPr>
                    </w:pPr>
                    <w:bookmarkStart w:id="104" w:name="LAN_Page"/>
                    <w:r>
                      <w:t>Page</w:t>
                    </w:r>
                    <w:bookmarkEnd w:id="104"/>
                    <w:r w:rsidR="00160373">
                      <w:t xml:space="preserve"> </w:t>
                    </w:r>
                    <w:r w:rsidR="007E6424">
                      <w:rPr>
                        <w:rStyle w:val="PageNumber"/>
                      </w:rPr>
                      <w:fldChar w:fldCharType="begin"/>
                    </w:r>
                    <w:r w:rsidR="007E6424">
                      <w:rPr>
                        <w:rStyle w:val="PageNumber"/>
                      </w:rPr>
                      <w:instrText xml:space="preserve"> PAGE </w:instrText>
                    </w:r>
                    <w:r w:rsidR="007E6424">
                      <w:rPr>
                        <w:rStyle w:val="PageNumber"/>
                      </w:rPr>
                      <w:fldChar w:fldCharType="separate"/>
                    </w:r>
                    <w:r w:rsidR="00346E69">
                      <w:rPr>
                        <w:rStyle w:val="PageNumber"/>
                      </w:rPr>
                      <w:t>1</w:t>
                    </w:r>
                    <w:r w:rsidR="007E6424">
                      <w:rPr>
                        <w:rStyle w:val="PageNumber"/>
                      </w:rPr>
                      <w:fldChar w:fldCharType="end"/>
                    </w:r>
                    <w:r w:rsidR="008F3D76">
                      <w:rPr>
                        <w:rStyle w:val="PageNumber"/>
                      </w:rPr>
                      <w:t>/</w:t>
                    </w:r>
                    <w:r w:rsidR="008F3D76" w:rsidRPr="00D16593">
                      <w:fldChar w:fldCharType="begin"/>
                    </w:r>
                    <w:r w:rsidR="008F3D76" w:rsidRPr="00D16593">
                      <w:instrText xml:space="preserve">SECTIONPAGES </w:instrText>
                    </w:r>
                    <w:r w:rsidR="008F3D76" w:rsidRPr="00D16593">
                      <w:fldChar w:fldCharType="separate"/>
                    </w:r>
                    <w:r w:rsidR="00346E69">
                      <w:t>1</w:t>
                    </w:r>
                    <w:r w:rsidR="008F3D76" w:rsidRPr="00D16593"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3770FD">
      <w:rPr>
        <w:noProof/>
        <w:lang w:eastAsia="en-GB"/>
      </w:rPr>
      <w:drawing>
        <wp:anchor distT="0" distB="0" distL="114300" distR="114300" simplePos="0" relativeHeight="251659776" behindDoc="1" locked="0" layoutInCell="1" allowOverlap="1" wp14:anchorId="59A2D26D" wp14:editId="566F9143">
          <wp:simplePos x="0" y="0"/>
          <wp:positionH relativeFrom="page">
            <wp:posOffset>180340</wp:posOffset>
          </wp:positionH>
          <wp:positionV relativeFrom="page">
            <wp:posOffset>3600450</wp:posOffset>
          </wp:positionV>
          <wp:extent cx="355600" cy="3798570"/>
          <wp:effectExtent l="0" t="0" r="0" b="0"/>
          <wp:wrapNone/>
          <wp:docPr id="13" name="FoldeStregHide01" descr="Skillelinj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deStregHide01" descr="Skillelinj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97881" b="-386"/>
                  <a:stretch>
                    <a:fillRect/>
                  </a:stretch>
                </pic:blipFill>
                <pic:spPr bwMode="auto">
                  <a:xfrm>
                    <a:off x="0" y="0"/>
                    <a:ext cx="355600" cy="3798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C8A6FC6E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3F2E1518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683C2FE8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77BA9F34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238750C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3A6C660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3740D14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EB412CC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1730448E"/>
    <w:multiLevelType w:val="multilevel"/>
    <w:tmpl w:val="0406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9" w15:restartNumberingAfterBreak="0">
    <w:nsid w:val="260F492D"/>
    <w:multiLevelType w:val="multilevel"/>
    <w:tmpl w:val="FAFE8112"/>
    <w:lvl w:ilvl="0">
      <w:start w:val="1"/>
      <w:numFmt w:val="bullet"/>
      <w:pStyle w:val="ListBullet"/>
      <w:lvlText w:val=""/>
      <w:lvlJc w:val="left"/>
      <w:pPr>
        <w:ind w:left="397" w:hanging="397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Jc w:val="left"/>
      <w:pPr>
        <w:ind w:left="794" w:hanging="397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Jc w:val="left"/>
      <w:pPr>
        <w:ind w:left="1191" w:hanging="397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Jc w:val="left"/>
      <w:pPr>
        <w:ind w:left="1588" w:hanging="397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1985" w:hanging="397"/>
      </w:pPr>
      <w:rPr>
        <w:rFonts w:ascii="Symbol" w:hAnsi="Symbol" w:hint="default"/>
        <w:color w:val="auto"/>
      </w:rPr>
    </w:lvl>
    <w:lvl w:ilvl="5">
      <w:start w:val="1"/>
      <w:numFmt w:val="bullet"/>
      <w:lvlText w:val=""/>
      <w:lvlJc w:val="left"/>
      <w:pPr>
        <w:ind w:left="2382" w:hanging="397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ind w:left="2779" w:hanging="397"/>
      </w:pPr>
      <w:rPr>
        <w:rFonts w:ascii="Symbol" w:hAnsi="Symbol" w:hint="default"/>
        <w:color w:val="auto"/>
      </w:rPr>
    </w:lvl>
    <w:lvl w:ilvl="7">
      <w:start w:val="1"/>
      <w:numFmt w:val="bullet"/>
      <w:lvlText w:val=""/>
      <w:lvlJc w:val="left"/>
      <w:pPr>
        <w:ind w:left="3176" w:hanging="397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ind w:left="3573" w:hanging="397"/>
      </w:pPr>
      <w:rPr>
        <w:rFonts w:ascii="Symbol" w:hAnsi="Symbol" w:hint="default"/>
        <w:color w:val="auto"/>
      </w:rPr>
    </w:lvl>
  </w:abstractNum>
  <w:abstractNum w:abstractNumId="10" w15:restartNumberingAfterBreak="0">
    <w:nsid w:val="362573E2"/>
    <w:multiLevelType w:val="multilevel"/>
    <w:tmpl w:val="64441010"/>
    <w:lvl w:ilvl="0">
      <w:start w:val="1"/>
      <w:numFmt w:val="decimal"/>
      <w:pStyle w:val="ListNumber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64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701" w:hanging="907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85" w:hanging="79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098" w:hanging="90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268" w:hanging="107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52" w:hanging="1361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835" w:hanging="164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119" w:hanging="1928"/>
      </w:pPr>
      <w:rPr>
        <w:rFonts w:hint="default"/>
      </w:rPr>
    </w:lvl>
  </w:abstractNum>
  <w:abstractNum w:abstractNumId="11" w15:restartNumberingAfterBreak="0">
    <w:nsid w:val="38CF094A"/>
    <w:multiLevelType w:val="multilevel"/>
    <w:tmpl w:val="04060023"/>
    <w:styleLink w:val="ArticleSec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2" w15:restartNumberingAfterBreak="0">
    <w:nsid w:val="4AE02D3C"/>
    <w:multiLevelType w:val="multilevel"/>
    <w:tmpl w:val="0406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</w:lvl>
  </w:abstractNum>
  <w:abstractNum w:abstractNumId="13" w15:restartNumberingAfterBreak="0">
    <w:nsid w:val="6ACB3B03"/>
    <w:multiLevelType w:val="multilevel"/>
    <w:tmpl w:val="177C74E6"/>
    <w:lvl w:ilvl="0">
      <w:start w:val="1"/>
      <w:numFmt w:val="bullet"/>
      <w:pStyle w:val="Normal-Bullet"/>
      <w:lvlText w:val=""/>
      <w:lvlJc w:val="left"/>
      <w:pPr>
        <w:tabs>
          <w:tab w:val="num" w:pos="397"/>
        </w:tabs>
        <w:ind w:left="397" w:hanging="397"/>
      </w:pPr>
      <w:rPr>
        <w:rFonts w:ascii="Wingdings" w:hAnsi="Wingdings" w:hint="default"/>
      </w:rPr>
    </w:lvl>
    <w:lvl w:ilvl="1">
      <w:start w:val="1"/>
      <w:numFmt w:val="bullet"/>
      <w:lvlText w:val=""/>
      <w:lvlJc w:val="left"/>
      <w:pPr>
        <w:tabs>
          <w:tab w:val="num" w:pos="794"/>
        </w:tabs>
        <w:ind w:left="794" w:hanging="397"/>
      </w:pPr>
      <w:rPr>
        <w:rFonts w:ascii="Wingdings" w:hAnsi="Wingdings" w:hint="default"/>
      </w:rPr>
    </w:lvl>
    <w:lvl w:ilvl="2">
      <w:start w:val="1"/>
      <w:numFmt w:val="bullet"/>
      <w:lvlText w:val=""/>
      <w:lvlJc w:val="left"/>
      <w:pPr>
        <w:tabs>
          <w:tab w:val="num" w:pos="1191"/>
        </w:tabs>
        <w:ind w:left="1191" w:hanging="397"/>
      </w:pPr>
      <w:rPr>
        <w:rFonts w:ascii="Wingdings" w:hAnsi="Wingdings" w:hint="default"/>
      </w:rPr>
    </w:lvl>
    <w:lvl w:ilvl="3">
      <w:start w:val="1"/>
      <w:numFmt w:val="bullet"/>
      <w:lvlText w:val=""/>
      <w:lvlJc w:val="left"/>
      <w:pPr>
        <w:tabs>
          <w:tab w:val="num" w:pos="1588"/>
        </w:tabs>
        <w:ind w:left="1588" w:hanging="397"/>
      </w:pPr>
      <w:rPr>
        <w:rFonts w:ascii="Wingdings" w:hAnsi="Wingdings" w:hint="default"/>
      </w:rPr>
    </w:lvl>
    <w:lvl w:ilvl="4">
      <w:start w:val="1"/>
      <w:numFmt w:val="bullet"/>
      <w:lvlText w:val=""/>
      <w:lvlJc w:val="left"/>
      <w:pPr>
        <w:tabs>
          <w:tab w:val="num" w:pos="1985"/>
        </w:tabs>
        <w:ind w:left="1985" w:hanging="397"/>
      </w:pPr>
      <w:rPr>
        <w:rFonts w:ascii="Wingdings" w:hAnsi="Wingdings" w:hint="default"/>
      </w:rPr>
    </w:lvl>
    <w:lvl w:ilvl="5">
      <w:start w:val="1"/>
      <w:numFmt w:val="bullet"/>
      <w:lvlText w:val=""/>
      <w:lvlJc w:val="left"/>
      <w:pPr>
        <w:tabs>
          <w:tab w:val="num" w:pos="2381"/>
        </w:tabs>
        <w:ind w:left="2381" w:hanging="396"/>
      </w:pPr>
      <w:rPr>
        <w:rFonts w:ascii="Wingdings" w:hAnsi="Wingdings" w:hint="default"/>
      </w:rPr>
    </w:lvl>
    <w:lvl w:ilvl="6">
      <w:start w:val="1"/>
      <w:numFmt w:val="bullet"/>
      <w:lvlText w:val=""/>
      <w:lvlJc w:val="left"/>
      <w:pPr>
        <w:tabs>
          <w:tab w:val="num" w:pos="2778"/>
        </w:tabs>
        <w:ind w:left="2778" w:hanging="397"/>
      </w:pPr>
      <w:rPr>
        <w:rFonts w:ascii="Wingdings" w:hAnsi="Wingdings" w:hint="default"/>
      </w:rPr>
    </w:lvl>
    <w:lvl w:ilvl="7">
      <w:start w:val="1"/>
      <w:numFmt w:val="bullet"/>
      <w:lvlText w:val=""/>
      <w:lvlJc w:val="left"/>
      <w:pPr>
        <w:tabs>
          <w:tab w:val="num" w:pos="3175"/>
        </w:tabs>
        <w:ind w:left="3175" w:hanging="397"/>
      </w:pPr>
      <w:rPr>
        <w:rFonts w:ascii="Wingdings" w:hAnsi="Wingdings" w:hint="default"/>
      </w:rPr>
    </w:lvl>
    <w:lvl w:ilvl="8">
      <w:start w:val="1"/>
      <w:numFmt w:val="bullet"/>
      <w:lvlText w:val=""/>
      <w:lvlJc w:val="left"/>
      <w:pPr>
        <w:tabs>
          <w:tab w:val="num" w:pos="3572"/>
        </w:tabs>
        <w:ind w:left="3572" w:hanging="397"/>
      </w:pPr>
      <w:rPr>
        <w:rFonts w:ascii="Wingdings" w:hAnsi="Wingdings" w:hint="default"/>
      </w:rPr>
    </w:lvl>
  </w:abstractNum>
  <w:abstractNum w:abstractNumId="14" w15:restartNumberingAfterBreak="0">
    <w:nsid w:val="734C7605"/>
    <w:multiLevelType w:val="multilevel"/>
    <w:tmpl w:val="AB2EA530"/>
    <w:lvl w:ilvl="0">
      <w:start w:val="1"/>
      <w:numFmt w:val="decimal"/>
      <w:pStyle w:val="Normal-Numbering"/>
      <w:lvlText w:val="%1."/>
      <w:lvlJc w:val="left"/>
      <w:pPr>
        <w:tabs>
          <w:tab w:val="num" w:pos="397"/>
        </w:tabs>
        <w:ind w:left="397" w:hanging="397"/>
      </w:pPr>
      <w:rPr>
        <w:rFonts w:ascii="Georgia" w:hAnsi="Georgia" w:hint="default"/>
        <w:b w:val="0"/>
        <w:i w:val="0"/>
        <w:sz w:val="21"/>
      </w:rPr>
    </w:lvl>
    <w:lvl w:ilvl="1">
      <w:start w:val="1"/>
      <w:numFmt w:val="decimal"/>
      <w:lvlText w:val="%1.%2"/>
      <w:lvlJc w:val="left"/>
      <w:pPr>
        <w:tabs>
          <w:tab w:val="num" w:pos="794"/>
        </w:tabs>
        <w:ind w:left="794" w:hanging="397"/>
      </w:pPr>
      <w:rPr>
        <w:rFonts w:ascii="Georgia" w:hAnsi="Georgia" w:hint="default"/>
        <w:b w:val="0"/>
        <w:i w:val="0"/>
        <w:sz w:val="21"/>
      </w:rPr>
    </w:lvl>
    <w:lvl w:ilvl="2">
      <w:start w:val="1"/>
      <w:numFmt w:val="decimal"/>
      <w:lvlText w:val="%1.%2.%3"/>
      <w:lvlJc w:val="left"/>
      <w:pPr>
        <w:tabs>
          <w:tab w:val="num" w:pos="1191"/>
        </w:tabs>
        <w:ind w:left="1191" w:hanging="397"/>
      </w:pPr>
      <w:rPr>
        <w:rFonts w:ascii="Georgia" w:hAnsi="Georgia" w:hint="default"/>
        <w:b w:val="0"/>
        <w:i w:val="0"/>
        <w:sz w:val="21"/>
      </w:rPr>
    </w:lvl>
    <w:lvl w:ilvl="3">
      <w:start w:val="1"/>
      <w:numFmt w:val="decimal"/>
      <w:lvlText w:val="%1.%2.%3.%4"/>
      <w:lvlJc w:val="left"/>
      <w:pPr>
        <w:tabs>
          <w:tab w:val="num" w:pos="1588"/>
        </w:tabs>
        <w:ind w:left="1588" w:hanging="397"/>
      </w:pPr>
      <w:rPr>
        <w:rFonts w:ascii="Georgia" w:hAnsi="Georgia" w:hint="default"/>
        <w:b w:val="0"/>
        <w:i w:val="0"/>
        <w:sz w:val="21"/>
      </w:rPr>
    </w:lvl>
    <w:lvl w:ilvl="4">
      <w:start w:val="1"/>
      <w:numFmt w:val="decimal"/>
      <w:lvlText w:val="%1.%2.%3.%4.%5"/>
      <w:lvlJc w:val="left"/>
      <w:pPr>
        <w:tabs>
          <w:tab w:val="num" w:pos="1985"/>
        </w:tabs>
        <w:ind w:left="1985" w:hanging="397"/>
      </w:pPr>
      <w:rPr>
        <w:rFonts w:ascii="Georgia" w:hAnsi="Georgia" w:hint="default"/>
        <w:b w:val="0"/>
        <w:i w:val="0"/>
        <w:sz w:val="21"/>
      </w:rPr>
    </w:lvl>
    <w:lvl w:ilvl="5">
      <w:start w:val="1"/>
      <w:numFmt w:val="decimal"/>
      <w:lvlText w:val="%1.%2.%3.%4.%5.%6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6">
      <w:start w:val="1"/>
      <w:numFmt w:val="decimal"/>
      <w:lvlText w:val="%1.%2.%3.%4.%5.%6.%7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7">
      <w:start w:val="1"/>
      <w:numFmt w:val="decimal"/>
      <w:lvlText w:val="%1.%2.%3.%4.%5.%6.%7.%8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8">
      <w:start w:val="1"/>
      <w:numFmt w:val="decimal"/>
      <w:lvlText w:val="%1.%2.%3.%4.%5.%6.%7.%8.%9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</w:abstractNum>
  <w:num w:numId="1">
    <w:abstractNumId w:val="12"/>
  </w:num>
  <w:num w:numId="2">
    <w:abstractNumId w:val="8"/>
  </w:num>
  <w:num w:numId="3">
    <w:abstractNumId w:val="11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10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13"/>
  </w:num>
  <w:num w:numId="1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2"/>
  <w:embedTrueTypeFonts/>
  <w:activeWritingStyle w:appName="MSWord" w:lang="da-DK" w:vendorID="64" w:dllVersion="131078" w:nlCheck="1" w:checkStyle="0"/>
  <w:activeWritingStyle w:appName="MSWord" w:lang="en-GB" w:vendorID="64" w:dllVersion="131078" w:nlCheck="1" w:checkStyle="1"/>
  <w:activeWritingStyle w:appName="MSWord" w:lang="en-US" w:vendorID="64" w:dllVersion="131078" w:nlCheck="1" w:checkStyle="1"/>
  <w:defaultTabStop w:val="720"/>
  <w:autoHyphenation/>
  <w:hyphenationZone w:val="284"/>
  <w:drawingGridHorizontalSpacing w:val="105"/>
  <w:displayHorizontalDrawingGridEvery w:val="2"/>
  <w:characterSpacingControl w:val="doNotCompress"/>
  <w:hdrShapeDefaults>
    <o:shapedefaults v:ext="edit" spidmax="22529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3A4A"/>
    <w:rsid w:val="00003B6C"/>
    <w:rsid w:val="000221B7"/>
    <w:rsid w:val="00027431"/>
    <w:rsid w:val="00032B4F"/>
    <w:rsid w:val="00032C5E"/>
    <w:rsid w:val="0005055C"/>
    <w:rsid w:val="00051A09"/>
    <w:rsid w:val="00054B15"/>
    <w:rsid w:val="000553F3"/>
    <w:rsid w:val="00056356"/>
    <w:rsid w:val="000711E4"/>
    <w:rsid w:val="00094D54"/>
    <w:rsid w:val="00096068"/>
    <w:rsid w:val="000A462B"/>
    <w:rsid w:val="000A48FF"/>
    <w:rsid w:val="000B2A66"/>
    <w:rsid w:val="000C2066"/>
    <w:rsid w:val="000C2DAB"/>
    <w:rsid w:val="000D58D1"/>
    <w:rsid w:val="000D6181"/>
    <w:rsid w:val="000D7729"/>
    <w:rsid w:val="000E265D"/>
    <w:rsid w:val="000E46C3"/>
    <w:rsid w:val="00103270"/>
    <w:rsid w:val="0010507F"/>
    <w:rsid w:val="001213E5"/>
    <w:rsid w:val="0012702C"/>
    <w:rsid w:val="001354F6"/>
    <w:rsid w:val="00144417"/>
    <w:rsid w:val="0014669D"/>
    <w:rsid w:val="00150A9E"/>
    <w:rsid w:val="00153477"/>
    <w:rsid w:val="00156505"/>
    <w:rsid w:val="00156D0E"/>
    <w:rsid w:val="00160373"/>
    <w:rsid w:val="00186ECA"/>
    <w:rsid w:val="00191872"/>
    <w:rsid w:val="00192812"/>
    <w:rsid w:val="001A5F82"/>
    <w:rsid w:val="001A67BC"/>
    <w:rsid w:val="001B7CB4"/>
    <w:rsid w:val="001C2E9B"/>
    <w:rsid w:val="001E5762"/>
    <w:rsid w:val="001F665E"/>
    <w:rsid w:val="00201945"/>
    <w:rsid w:val="00205823"/>
    <w:rsid w:val="002124D6"/>
    <w:rsid w:val="00213235"/>
    <w:rsid w:val="00213BCF"/>
    <w:rsid w:val="002171DE"/>
    <w:rsid w:val="002204FF"/>
    <w:rsid w:val="0022474C"/>
    <w:rsid w:val="00227E7F"/>
    <w:rsid w:val="002307BF"/>
    <w:rsid w:val="00235108"/>
    <w:rsid w:val="002464E0"/>
    <w:rsid w:val="00247A66"/>
    <w:rsid w:val="0025262C"/>
    <w:rsid w:val="00261B99"/>
    <w:rsid w:val="00270EFE"/>
    <w:rsid w:val="0028213B"/>
    <w:rsid w:val="00284BB8"/>
    <w:rsid w:val="002A126C"/>
    <w:rsid w:val="002A7431"/>
    <w:rsid w:val="002B043A"/>
    <w:rsid w:val="002B6407"/>
    <w:rsid w:val="002C100C"/>
    <w:rsid w:val="002E14C5"/>
    <w:rsid w:val="002E225F"/>
    <w:rsid w:val="002E326D"/>
    <w:rsid w:val="002F3BF9"/>
    <w:rsid w:val="003001FB"/>
    <w:rsid w:val="00303EB3"/>
    <w:rsid w:val="003122C4"/>
    <w:rsid w:val="00320A6E"/>
    <w:rsid w:val="00331A73"/>
    <w:rsid w:val="00334294"/>
    <w:rsid w:val="00336DC5"/>
    <w:rsid w:val="0034014F"/>
    <w:rsid w:val="0034031E"/>
    <w:rsid w:val="0034099C"/>
    <w:rsid w:val="00346E69"/>
    <w:rsid w:val="00355263"/>
    <w:rsid w:val="00355698"/>
    <w:rsid w:val="003557F1"/>
    <w:rsid w:val="003646CE"/>
    <w:rsid w:val="00364707"/>
    <w:rsid w:val="00370CD1"/>
    <w:rsid w:val="00372A7D"/>
    <w:rsid w:val="003770FD"/>
    <w:rsid w:val="00385E94"/>
    <w:rsid w:val="00386B26"/>
    <w:rsid w:val="00391E0D"/>
    <w:rsid w:val="003927EB"/>
    <w:rsid w:val="003955CD"/>
    <w:rsid w:val="003A0992"/>
    <w:rsid w:val="003A5CC4"/>
    <w:rsid w:val="003C60FF"/>
    <w:rsid w:val="003D0899"/>
    <w:rsid w:val="003E178E"/>
    <w:rsid w:val="003E6170"/>
    <w:rsid w:val="003F33BA"/>
    <w:rsid w:val="003F5118"/>
    <w:rsid w:val="00411A1B"/>
    <w:rsid w:val="00423170"/>
    <w:rsid w:val="00432B07"/>
    <w:rsid w:val="0043573B"/>
    <w:rsid w:val="00441897"/>
    <w:rsid w:val="00443D5B"/>
    <w:rsid w:val="00446187"/>
    <w:rsid w:val="00450B9C"/>
    <w:rsid w:val="00463D04"/>
    <w:rsid w:val="00467364"/>
    <w:rsid w:val="00475F24"/>
    <w:rsid w:val="004777F0"/>
    <w:rsid w:val="004803D4"/>
    <w:rsid w:val="00481982"/>
    <w:rsid w:val="00483E30"/>
    <w:rsid w:val="0048777D"/>
    <w:rsid w:val="004A2009"/>
    <w:rsid w:val="004A66E6"/>
    <w:rsid w:val="004B63C7"/>
    <w:rsid w:val="004C1620"/>
    <w:rsid w:val="004C27E3"/>
    <w:rsid w:val="004C6C6B"/>
    <w:rsid w:val="004D0050"/>
    <w:rsid w:val="004D00EC"/>
    <w:rsid w:val="004D38AC"/>
    <w:rsid w:val="004E24F2"/>
    <w:rsid w:val="004E3778"/>
    <w:rsid w:val="004E4F62"/>
    <w:rsid w:val="00504494"/>
    <w:rsid w:val="00521A54"/>
    <w:rsid w:val="0052237C"/>
    <w:rsid w:val="00531E58"/>
    <w:rsid w:val="00533CEE"/>
    <w:rsid w:val="00535205"/>
    <w:rsid w:val="00536DF4"/>
    <w:rsid w:val="00541729"/>
    <w:rsid w:val="00541B8A"/>
    <w:rsid w:val="00547ACA"/>
    <w:rsid w:val="00547B19"/>
    <w:rsid w:val="00562679"/>
    <w:rsid w:val="00562685"/>
    <w:rsid w:val="00565F6D"/>
    <w:rsid w:val="00567F0D"/>
    <w:rsid w:val="005755B6"/>
    <w:rsid w:val="00577E20"/>
    <w:rsid w:val="005802EE"/>
    <w:rsid w:val="00595CFB"/>
    <w:rsid w:val="005A641C"/>
    <w:rsid w:val="005B1DAA"/>
    <w:rsid w:val="005C13F3"/>
    <w:rsid w:val="005C66EB"/>
    <w:rsid w:val="005C7510"/>
    <w:rsid w:val="005D1FC8"/>
    <w:rsid w:val="005D5DAA"/>
    <w:rsid w:val="005E6CB9"/>
    <w:rsid w:val="005F7230"/>
    <w:rsid w:val="00601BB3"/>
    <w:rsid w:val="0060260C"/>
    <w:rsid w:val="006033CC"/>
    <w:rsid w:val="0060539C"/>
    <w:rsid w:val="00606973"/>
    <w:rsid w:val="00614E08"/>
    <w:rsid w:val="006177CC"/>
    <w:rsid w:val="00620C41"/>
    <w:rsid w:val="00625967"/>
    <w:rsid w:val="006349D5"/>
    <w:rsid w:val="00635449"/>
    <w:rsid w:val="00641B24"/>
    <w:rsid w:val="00643A7A"/>
    <w:rsid w:val="00650332"/>
    <w:rsid w:val="00650F53"/>
    <w:rsid w:val="00654046"/>
    <w:rsid w:val="0065762A"/>
    <w:rsid w:val="00663BC3"/>
    <w:rsid w:val="00666196"/>
    <w:rsid w:val="0066674A"/>
    <w:rsid w:val="00683BE2"/>
    <w:rsid w:val="006964C1"/>
    <w:rsid w:val="006A5FF0"/>
    <w:rsid w:val="006A6D5F"/>
    <w:rsid w:val="006A7ADC"/>
    <w:rsid w:val="006B6134"/>
    <w:rsid w:val="006C1797"/>
    <w:rsid w:val="006C3A1B"/>
    <w:rsid w:val="006D2642"/>
    <w:rsid w:val="006D51FB"/>
    <w:rsid w:val="006D65DC"/>
    <w:rsid w:val="006F056F"/>
    <w:rsid w:val="00703B6E"/>
    <w:rsid w:val="0072005E"/>
    <w:rsid w:val="00736658"/>
    <w:rsid w:val="00746C9E"/>
    <w:rsid w:val="0074726D"/>
    <w:rsid w:val="00747B8E"/>
    <w:rsid w:val="00750EE1"/>
    <w:rsid w:val="00753DA5"/>
    <w:rsid w:val="00757BDC"/>
    <w:rsid w:val="0076144A"/>
    <w:rsid w:val="0076360B"/>
    <w:rsid w:val="007904C2"/>
    <w:rsid w:val="00795523"/>
    <w:rsid w:val="007955B4"/>
    <w:rsid w:val="007A6435"/>
    <w:rsid w:val="007A7E58"/>
    <w:rsid w:val="007B1EF5"/>
    <w:rsid w:val="007B3386"/>
    <w:rsid w:val="007C0864"/>
    <w:rsid w:val="007C1953"/>
    <w:rsid w:val="007C5681"/>
    <w:rsid w:val="007D1828"/>
    <w:rsid w:val="007E6424"/>
    <w:rsid w:val="007F0B29"/>
    <w:rsid w:val="007F0DC0"/>
    <w:rsid w:val="007F28D1"/>
    <w:rsid w:val="008314C3"/>
    <w:rsid w:val="00835D85"/>
    <w:rsid w:val="008439D5"/>
    <w:rsid w:val="00845E23"/>
    <w:rsid w:val="00851407"/>
    <w:rsid w:val="00855AD5"/>
    <w:rsid w:val="008565CB"/>
    <w:rsid w:val="00863559"/>
    <w:rsid w:val="0086593D"/>
    <w:rsid w:val="00891473"/>
    <w:rsid w:val="008979A9"/>
    <w:rsid w:val="008B17E4"/>
    <w:rsid w:val="008C1273"/>
    <w:rsid w:val="008C2751"/>
    <w:rsid w:val="008C3D75"/>
    <w:rsid w:val="008D2085"/>
    <w:rsid w:val="008E4128"/>
    <w:rsid w:val="008E6802"/>
    <w:rsid w:val="008F02A7"/>
    <w:rsid w:val="008F0558"/>
    <w:rsid w:val="008F3D76"/>
    <w:rsid w:val="008F4AE8"/>
    <w:rsid w:val="008F7FDE"/>
    <w:rsid w:val="009044C3"/>
    <w:rsid w:val="00905114"/>
    <w:rsid w:val="00907607"/>
    <w:rsid w:val="00912BA4"/>
    <w:rsid w:val="009224E3"/>
    <w:rsid w:val="00926025"/>
    <w:rsid w:val="00930299"/>
    <w:rsid w:val="00930E78"/>
    <w:rsid w:val="009335D6"/>
    <w:rsid w:val="0094685D"/>
    <w:rsid w:val="00955D52"/>
    <w:rsid w:val="00966484"/>
    <w:rsid w:val="009931E4"/>
    <w:rsid w:val="00997B5B"/>
    <w:rsid w:val="009A2B85"/>
    <w:rsid w:val="009A4743"/>
    <w:rsid w:val="009A5246"/>
    <w:rsid w:val="009A59BC"/>
    <w:rsid w:val="009B0DF6"/>
    <w:rsid w:val="009B14B5"/>
    <w:rsid w:val="009B65BF"/>
    <w:rsid w:val="009C1F1A"/>
    <w:rsid w:val="009C3A4A"/>
    <w:rsid w:val="009C5C27"/>
    <w:rsid w:val="009D3785"/>
    <w:rsid w:val="009D6862"/>
    <w:rsid w:val="009E578E"/>
    <w:rsid w:val="009F3FAD"/>
    <w:rsid w:val="009F79B6"/>
    <w:rsid w:val="00A11327"/>
    <w:rsid w:val="00A24D90"/>
    <w:rsid w:val="00A256C1"/>
    <w:rsid w:val="00A509CB"/>
    <w:rsid w:val="00A517D8"/>
    <w:rsid w:val="00A6480C"/>
    <w:rsid w:val="00A72D81"/>
    <w:rsid w:val="00A83650"/>
    <w:rsid w:val="00AA0EF9"/>
    <w:rsid w:val="00AA30F3"/>
    <w:rsid w:val="00AB168F"/>
    <w:rsid w:val="00AB36AC"/>
    <w:rsid w:val="00AB4E1D"/>
    <w:rsid w:val="00AB6E12"/>
    <w:rsid w:val="00AD07A5"/>
    <w:rsid w:val="00AD403F"/>
    <w:rsid w:val="00AD4779"/>
    <w:rsid w:val="00AD54B0"/>
    <w:rsid w:val="00AE1CA2"/>
    <w:rsid w:val="00AE4001"/>
    <w:rsid w:val="00AE4841"/>
    <w:rsid w:val="00AE774C"/>
    <w:rsid w:val="00AF16F8"/>
    <w:rsid w:val="00B0658E"/>
    <w:rsid w:val="00B0759B"/>
    <w:rsid w:val="00B10D00"/>
    <w:rsid w:val="00B15221"/>
    <w:rsid w:val="00B1723A"/>
    <w:rsid w:val="00B25166"/>
    <w:rsid w:val="00B273C5"/>
    <w:rsid w:val="00B32816"/>
    <w:rsid w:val="00B46D02"/>
    <w:rsid w:val="00B51957"/>
    <w:rsid w:val="00B525C1"/>
    <w:rsid w:val="00B66778"/>
    <w:rsid w:val="00B7088E"/>
    <w:rsid w:val="00B86FB5"/>
    <w:rsid w:val="00B904CE"/>
    <w:rsid w:val="00B95269"/>
    <w:rsid w:val="00BA3EB6"/>
    <w:rsid w:val="00BA56DF"/>
    <w:rsid w:val="00BB5539"/>
    <w:rsid w:val="00BC0053"/>
    <w:rsid w:val="00BC0B40"/>
    <w:rsid w:val="00BC120C"/>
    <w:rsid w:val="00BC1E9A"/>
    <w:rsid w:val="00BC3142"/>
    <w:rsid w:val="00BE2A15"/>
    <w:rsid w:val="00BE7FBE"/>
    <w:rsid w:val="00BF0D91"/>
    <w:rsid w:val="00BF3805"/>
    <w:rsid w:val="00BF61D5"/>
    <w:rsid w:val="00C02C68"/>
    <w:rsid w:val="00C0610B"/>
    <w:rsid w:val="00C10F56"/>
    <w:rsid w:val="00C2791D"/>
    <w:rsid w:val="00C30B8C"/>
    <w:rsid w:val="00C41C6E"/>
    <w:rsid w:val="00C42C4D"/>
    <w:rsid w:val="00C53E9D"/>
    <w:rsid w:val="00C54037"/>
    <w:rsid w:val="00C61078"/>
    <w:rsid w:val="00C63B20"/>
    <w:rsid w:val="00C63CFB"/>
    <w:rsid w:val="00C720E8"/>
    <w:rsid w:val="00C723B1"/>
    <w:rsid w:val="00C74A89"/>
    <w:rsid w:val="00C77F09"/>
    <w:rsid w:val="00C91130"/>
    <w:rsid w:val="00C96CED"/>
    <w:rsid w:val="00C96E92"/>
    <w:rsid w:val="00C97E0E"/>
    <w:rsid w:val="00CA398C"/>
    <w:rsid w:val="00CB03A1"/>
    <w:rsid w:val="00CB2ECE"/>
    <w:rsid w:val="00CB381D"/>
    <w:rsid w:val="00CB4049"/>
    <w:rsid w:val="00CB4E1B"/>
    <w:rsid w:val="00CC289A"/>
    <w:rsid w:val="00CC7B3A"/>
    <w:rsid w:val="00CD3CE7"/>
    <w:rsid w:val="00CD66F1"/>
    <w:rsid w:val="00CE18FB"/>
    <w:rsid w:val="00CF1330"/>
    <w:rsid w:val="00CF6C40"/>
    <w:rsid w:val="00D14768"/>
    <w:rsid w:val="00D15B4C"/>
    <w:rsid w:val="00D17641"/>
    <w:rsid w:val="00D2609A"/>
    <w:rsid w:val="00D27EDD"/>
    <w:rsid w:val="00D32BF2"/>
    <w:rsid w:val="00D42A34"/>
    <w:rsid w:val="00D4350D"/>
    <w:rsid w:val="00D52E92"/>
    <w:rsid w:val="00D54EBE"/>
    <w:rsid w:val="00D7761C"/>
    <w:rsid w:val="00D80A20"/>
    <w:rsid w:val="00D90E6B"/>
    <w:rsid w:val="00DA0E15"/>
    <w:rsid w:val="00DA1F1C"/>
    <w:rsid w:val="00DB449D"/>
    <w:rsid w:val="00DC3E3A"/>
    <w:rsid w:val="00DD5D2E"/>
    <w:rsid w:val="00DE09FC"/>
    <w:rsid w:val="00DE7B64"/>
    <w:rsid w:val="00E01FDD"/>
    <w:rsid w:val="00E1172B"/>
    <w:rsid w:val="00E16246"/>
    <w:rsid w:val="00E22B04"/>
    <w:rsid w:val="00E43AD0"/>
    <w:rsid w:val="00E44247"/>
    <w:rsid w:val="00E45DD8"/>
    <w:rsid w:val="00E50D00"/>
    <w:rsid w:val="00E55F6C"/>
    <w:rsid w:val="00E64B73"/>
    <w:rsid w:val="00E64FC5"/>
    <w:rsid w:val="00E7234F"/>
    <w:rsid w:val="00E8794E"/>
    <w:rsid w:val="00E966E9"/>
    <w:rsid w:val="00E96D76"/>
    <w:rsid w:val="00EA0261"/>
    <w:rsid w:val="00EA40B3"/>
    <w:rsid w:val="00EA6633"/>
    <w:rsid w:val="00EB31C1"/>
    <w:rsid w:val="00EB31F8"/>
    <w:rsid w:val="00EC06F0"/>
    <w:rsid w:val="00ED29B8"/>
    <w:rsid w:val="00EE68EE"/>
    <w:rsid w:val="00EE7C7A"/>
    <w:rsid w:val="00EF702C"/>
    <w:rsid w:val="00F0263B"/>
    <w:rsid w:val="00F0654B"/>
    <w:rsid w:val="00F30976"/>
    <w:rsid w:val="00F41FB2"/>
    <w:rsid w:val="00F4463E"/>
    <w:rsid w:val="00F45004"/>
    <w:rsid w:val="00F51363"/>
    <w:rsid w:val="00F51960"/>
    <w:rsid w:val="00F626ED"/>
    <w:rsid w:val="00F7428E"/>
    <w:rsid w:val="00FA1193"/>
    <w:rsid w:val="00FA31F3"/>
    <w:rsid w:val="00FA6D6E"/>
    <w:rsid w:val="00FB3F65"/>
    <w:rsid w:val="00FC0706"/>
    <w:rsid w:val="00FC4250"/>
    <w:rsid w:val="00FD440F"/>
    <w:rsid w:val="00FD4532"/>
    <w:rsid w:val="00FE0DAB"/>
    <w:rsid w:val="00FE14F9"/>
    <w:rsid w:val="00FE1B25"/>
    <w:rsid w:val="00FE22D4"/>
    <w:rsid w:val="00FF38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2529"/>
    <o:shapelayout v:ext="edit">
      <o:idmap v:ext="edit" data="1"/>
    </o:shapelayout>
  </w:shapeDefaults>
  <w:decimalSymbol w:val=","/>
  <w:listSeparator w:val=";"/>
  <w14:docId w14:val="1CAD2E49"/>
  <w15:docId w15:val="{97AA5DF4-008E-49D7-96ED-71F2FBE0A7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Georgia" w:eastAsia="Times New Roman" w:hAnsi="Georgia" w:cs="Times New Roman"/>
        <w:lang w:val="da-DK" w:eastAsia="da-DK" w:bidi="ar-SA"/>
      </w:rPr>
    </w:rPrDefault>
    <w:pPrDefault>
      <w:pPr>
        <w:spacing w:line="280" w:lineRule="atLeast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91130"/>
    <w:rPr>
      <w:lang w:val="en-GB"/>
    </w:rPr>
  </w:style>
  <w:style w:type="paragraph" w:styleId="Heading1">
    <w:name w:val="heading 1"/>
    <w:basedOn w:val="Normal"/>
    <w:next w:val="Normal"/>
    <w:uiPriority w:val="1"/>
    <w:qFormat/>
    <w:rsid w:val="009D6862"/>
    <w:pPr>
      <w:outlineLvl w:val="0"/>
    </w:pPr>
    <w:rPr>
      <w:rFonts w:cs="Arial"/>
      <w:b/>
      <w:bCs/>
      <w:szCs w:val="32"/>
    </w:rPr>
  </w:style>
  <w:style w:type="paragraph" w:styleId="Heading2">
    <w:name w:val="heading 2"/>
    <w:basedOn w:val="Normal"/>
    <w:next w:val="Normal"/>
    <w:uiPriority w:val="1"/>
    <w:qFormat/>
    <w:rsid w:val="009D6862"/>
    <w:pPr>
      <w:outlineLvl w:val="1"/>
    </w:pPr>
    <w:rPr>
      <w:rFonts w:cs="Arial"/>
      <w:b/>
      <w:bCs/>
      <w:i/>
      <w:iCs/>
      <w:szCs w:val="28"/>
    </w:rPr>
  </w:style>
  <w:style w:type="paragraph" w:styleId="Heading3">
    <w:name w:val="heading 3"/>
    <w:basedOn w:val="Normal"/>
    <w:next w:val="Normal"/>
    <w:uiPriority w:val="1"/>
    <w:qFormat/>
    <w:rsid w:val="009D6862"/>
    <w:pPr>
      <w:outlineLvl w:val="2"/>
    </w:pPr>
    <w:rPr>
      <w:rFonts w:cs="Arial"/>
      <w:bCs/>
      <w:i/>
      <w:szCs w:val="26"/>
    </w:rPr>
  </w:style>
  <w:style w:type="paragraph" w:styleId="Heading4">
    <w:name w:val="heading 4"/>
    <w:basedOn w:val="Normal"/>
    <w:next w:val="Normal"/>
    <w:uiPriority w:val="1"/>
    <w:semiHidden/>
    <w:qFormat/>
    <w:rsid w:val="00907607"/>
    <w:pPr>
      <w:keepNext/>
      <w:outlineLvl w:val="3"/>
    </w:pPr>
    <w:rPr>
      <w:bCs/>
      <w:i/>
      <w:szCs w:val="28"/>
    </w:rPr>
  </w:style>
  <w:style w:type="paragraph" w:styleId="Heading5">
    <w:name w:val="heading 5"/>
    <w:basedOn w:val="Normal"/>
    <w:next w:val="Normal"/>
    <w:uiPriority w:val="1"/>
    <w:semiHidden/>
    <w:qFormat/>
    <w:rsid w:val="00577E20"/>
    <w:pPr>
      <w:outlineLvl w:val="4"/>
    </w:pPr>
    <w:rPr>
      <w:bCs/>
      <w:iCs/>
      <w:szCs w:val="26"/>
    </w:rPr>
  </w:style>
  <w:style w:type="paragraph" w:styleId="Heading6">
    <w:name w:val="heading 6"/>
    <w:basedOn w:val="Normal"/>
    <w:next w:val="Normal"/>
    <w:uiPriority w:val="1"/>
    <w:semiHidden/>
    <w:qFormat/>
    <w:rsid w:val="00577E20"/>
    <w:pPr>
      <w:outlineLvl w:val="5"/>
    </w:pPr>
    <w:rPr>
      <w:bCs/>
      <w:szCs w:val="22"/>
    </w:rPr>
  </w:style>
  <w:style w:type="paragraph" w:styleId="Heading7">
    <w:name w:val="heading 7"/>
    <w:basedOn w:val="Normal"/>
    <w:next w:val="Normal"/>
    <w:uiPriority w:val="1"/>
    <w:semiHidden/>
    <w:qFormat/>
    <w:rsid w:val="00577E20"/>
    <w:pPr>
      <w:outlineLvl w:val="6"/>
    </w:pPr>
  </w:style>
  <w:style w:type="paragraph" w:styleId="Heading8">
    <w:name w:val="heading 8"/>
    <w:basedOn w:val="Normal"/>
    <w:next w:val="Normal"/>
    <w:uiPriority w:val="1"/>
    <w:semiHidden/>
    <w:qFormat/>
    <w:rsid w:val="00577E20"/>
    <w:pPr>
      <w:outlineLvl w:val="7"/>
    </w:pPr>
    <w:rPr>
      <w:iCs/>
    </w:rPr>
  </w:style>
  <w:style w:type="paragraph" w:styleId="Heading9">
    <w:name w:val="heading 9"/>
    <w:basedOn w:val="Normal"/>
    <w:next w:val="Normal"/>
    <w:uiPriority w:val="1"/>
    <w:semiHidden/>
    <w:qFormat/>
    <w:rsid w:val="00577E20"/>
    <w:pPr>
      <w:outlineLvl w:val="8"/>
    </w:pPr>
    <w:rPr>
      <w:rFonts w:cs="Arial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styleId="111111">
    <w:name w:val="Outline List 2"/>
    <w:basedOn w:val="NoList"/>
    <w:semiHidden/>
    <w:rsid w:val="005802EE"/>
    <w:pPr>
      <w:numPr>
        <w:numId w:val="1"/>
      </w:numPr>
    </w:pPr>
  </w:style>
  <w:style w:type="numbering" w:styleId="1ai">
    <w:name w:val="Outline List 1"/>
    <w:basedOn w:val="NoList"/>
    <w:semiHidden/>
    <w:rsid w:val="005802EE"/>
    <w:pPr>
      <w:numPr>
        <w:numId w:val="2"/>
      </w:numPr>
    </w:pPr>
  </w:style>
  <w:style w:type="numbering" w:styleId="ArticleSection">
    <w:name w:val="Outline List 3"/>
    <w:basedOn w:val="NoList"/>
    <w:semiHidden/>
    <w:rsid w:val="005802EE"/>
    <w:pPr>
      <w:numPr>
        <w:numId w:val="3"/>
      </w:numPr>
    </w:pPr>
  </w:style>
  <w:style w:type="paragraph" w:styleId="BlockText">
    <w:name w:val="Block Text"/>
    <w:basedOn w:val="Normal"/>
    <w:uiPriority w:val="99"/>
    <w:semiHidden/>
    <w:rsid w:val="005802EE"/>
    <w:pPr>
      <w:spacing w:after="120"/>
      <w:ind w:left="1440" w:right="1440"/>
    </w:pPr>
  </w:style>
  <w:style w:type="paragraph" w:styleId="BodyText">
    <w:name w:val="Body Text"/>
    <w:basedOn w:val="Normal"/>
    <w:uiPriority w:val="99"/>
    <w:semiHidden/>
    <w:rsid w:val="005802EE"/>
    <w:pPr>
      <w:spacing w:after="120"/>
    </w:pPr>
  </w:style>
  <w:style w:type="paragraph" w:styleId="BodyText2">
    <w:name w:val="Body Text 2"/>
    <w:basedOn w:val="Normal"/>
    <w:uiPriority w:val="99"/>
    <w:semiHidden/>
    <w:rsid w:val="005802EE"/>
    <w:pPr>
      <w:spacing w:after="120" w:line="480" w:lineRule="auto"/>
    </w:pPr>
  </w:style>
  <w:style w:type="paragraph" w:styleId="BodyText3">
    <w:name w:val="Body Text 3"/>
    <w:basedOn w:val="Normal"/>
    <w:uiPriority w:val="99"/>
    <w:semiHidden/>
    <w:rsid w:val="005802EE"/>
    <w:pPr>
      <w:spacing w:after="120"/>
    </w:pPr>
    <w:rPr>
      <w:sz w:val="16"/>
      <w:szCs w:val="16"/>
    </w:rPr>
  </w:style>
  <w:style w:type="paragraph" w:styleId="BodyTextFirstIndent">
    <w:name w:val="Body Text First Indent"/>
    <w:basedOn w:val="BodyText"/>
    <w:uiPriority w:val="99"/>
    <w:semiHidden/>
    <w:rsid w:val="005802EE"/>
    <w:pPr>
      <w:ind w:firstLine="210"/>
    </w:pPr>
  </w:style>
  <w:style w:type="paragraph" w:styleId="BodyTextIndent">
    <w:name w:val="Body Text Indent"/>
    <w:basedOn w:val="Normal"/>
    <w:uiPriority w:val="99"/>
    <w:semiHidden/>
    <w:rsid w:val="005802EE"/>
    <w:pPr>
      <w:spacing w:after="120"/>
      <w:ind w:left="283"/>
    </w:pPr>
  </w:style>
  <w:style w:type="paragraph" w:styleId="BodyTextFirstIndent2">
    <w:name w:val="Body Text First Indent 2"/>
    <w:basedOn w:val="BodyTextIndent"/>
    <w:uiPriority w:val="99"/>
    <w:semiHidden/>
    <w:rsid w:val="005802EE"/>
    <w:pPr>
      <w:ind w:firstLine="210"/>
    </w:pPr>
  </w:style>
  <w:style w:type="paragraph" w:styleId="BodyTextIndent2">
    <w:name w:val="Body Text Indent 2"/>
    <w:basedOn w:val="Normal"/>
    <w:uiPriority w:val="99"/>
    <w:semiHidden/>
    <w:rsid w:val="005802EE"/>
    <w:pPr>
      <w:spacing w:after="120" w:line="480" w:lineRule="auto"/>
      <w:ind w:left="283"/>
    </w:pPr>
  </w:style>
  <w:style w:type="paragraph" w:styleId="BodyTextIndent3">
    <w:name w:val="Body Text Indent 3"/>
    <w:basedOn w:val="Normal"/>
    <w:uiPriority w:val="99"/>
    <w:semiHidden/>
    <w:rsid w:val="005802EE"/>
    <w:pPr>
      <w:spacing w:after="120"/>
      <w:ind w:left="283"/>
    </w:pPr>
    <w:rPr>
      <w:sz w:val="16"/>
      <w:szCs w:val="16"/>
    </w:rPr>
  </w:style>
  <w:style w:type="paragraph" w:styleId="Caption">
    <w:name w:val="caption"/>
    <w:basedOn w:val="Normal"/>
    <w:next w:val="Normal"/>
    <w:uiPriority w:val="3"/>
    <w:qFormat/>
    <w:rsid w:val="005802EE"/>
    <w:rPr>
      <w:b/>
      <w:bCs/>
      <w:sz w:val="16"/>
    </w:rPr>
  </w:style>
  <w:style w:type="paragraph" w:styleId="Closing">
    <w:name w:val="Closing"/>
    <w:basedOn w:val="Normal"/>
    <w:uiPriority w:val="99"/>
    <w:semiHidden/>
    <w:rsid w:val="005802EE"/>
    <w:pPr>
      <w:ind w:left="4252"/>
    </w:pPr>
  </w:style>
  <w:style w:type="paragraph" w:styleId="Date">
    <w:name w:val="Date"/>
    <w:basedOn w:val="Normal"/>
    <w:next w:val="Normal"/>
    <w:uiPriority w:val="99"/>
    <w:semiHidden/>
    <w:rsid w:val="005802EE"/>
  </w:style>
  <w:style w:type="paragraph" w:styleId="E-mailSignature">
    <w:name w:val="E-mail Signature"/>
    <w:basedOn w:val="Normal"/>
    <w:uiPriority w:val="99"/>
    <w:semiHidden/>
    <w:rsid w:val="005802EE"/>
  </w:style>
  <w:style w:type="character" w:styleId="Emphasis">
    <w:name w:val="Emphasis"/>
    <w:uiPriority w:val="3"/>
    <w:qFormat/>
    <w:rsid w:val="005802EE"/>
    <w:rPr>
      <w:i/>
      <w:iCs/>
      <w:lang w:val="en-GB"/>
    </w:rPr>
  </w:style>
  <w:style w:type="character" w:styleId="EndnoteReference">
    <w:name w:val="endnote reference"/>
    <w:uiPriority w:val="7"/>
    <w:semiHidden/>
    <w:rsid w:val="00907607"/>
    <w:rPr>
      <w:rFonts w:ascii="AU Passata" w:hAnsi="AU Passata"/>
      <w:color w:val="87888A"/>
      <w:sz w:val="14"/>
      <w:vertAlign w:val="superscript"/>
      <w:lang w:val="en-GB"/>
    </w:rPr>
  </w:style>
  <w:style w:type="paragraph" w:styleId="EndnoteText">
    <w:name w:val="endnote text"/>
    <w:basedOn w:val="Normal"/>
    <w:uiPriority w:val="7"/>
    <w:semiHidden/>
    <w:rsid w:val="00907607"/>
    <w:pPr>
      <w:spacing w:line="180" w:lineRule="atLeast"/>
    </w:pPr>
    <w:rPr>
      <w:rFonts w:ascii="AU Passata" w:hAnsi="AU Passata"/>
      <w:color w:val="87888A"/>
      <w:spacing w:val="10"/>
      <w:sz w:val="14"/>
    </w:rPr>
  </w:style>
  <w:style w:type="paragraph" w:styleId="EnvelopeAddress">
    <w:name w:val="envelope address"/>
    <w:basedOn w:val="Normal"/>
    <w:uiPriority w:val="99"/>
    <w:semiHidden/>
    <w:rsid w:val="005802EE"/>
    <w:pPr>
      <w:framePr w:w="7920" w:h="1980" w:hRule="exact" w:hSpace="141" w:wrap="auto" w:hAnchor="page" w:xAlign="center" w:yAlign="bottom"/>
      <w:ind w:left="2880"/>
    </w:pPr>
    <w:rPr>
      <w:rFonts w:ascii="Arial" w:hAnsi="Arial" w:cs="Arial"/>
      <w:sz w:val="24"/>
    </w:rPr>
  </w:style>
  <w:style w:type="paragraph" w:styleId="EnvelopeReturn">
    <w:name w:val="envelope return"/>
    <w:basedOn w:val="Normal"/>
    <w:uiPriority w:val="99"/>
    <w:semiHidden/>
    <w:rsid w:val="005802EE"/>
    <w:rPr>
      <w:rFonts w:ascii="Arial" w:hAnsi="Arial" w:cs="Arial"/>
    </w:rPr>
  </w:style>
  <w:style w:type="character" w:styleId="FootnoteReference">
    <w:name w:val="footnote reference"/>
    <w:uiPriority w:val="7"/>
    <w:semiHidden/>
    <w:rsid w:val="00907607"/>
    <w:rPr>
      <w:rFonts w:ascii="AU Passata" w:hAnsi="AU Passata"/>
      <w:color w:val="87888A"/>
      <w:sz w:val="14"/>
      <w:vertAlign w:val="superscript"/>
      <w:lang w:val="en-GB"/>
    </w:rPr>
  </w:style>
  <w:style w:type="paragraph" w:styleId="FootnoteText">
    <w:name w:val="footnote text"/>
    <w:basedOn w:val="Normal"/>
    <w:uiPriority w:val="7"/>
    <w:semiHidden/>
    <w:rsid w:val="00907607"/>
    <w:pPr>
      <w:spacing w:line="180" w:lineRule="atLeast"/>
    </w:pPr>
    <w:rPr>
      <w:rFonts w:ascii="AU Passata" w:hAnsi="AU Passata"/>
      <w:color w:val="87888A"/>
      <w:spacing w:val="10"/>
      <w:sz w:val="14"/>
    </w:rPr>
  </w:style>
  <w:style w:type="character" w:styleId="HTMLAcronym">
    <w:name w:val="HTML Acronym"/>
    <w:basedOn w:val="DefaultParagraphFont"/>
    <w:uiPriority w:val="99"/>
    <w:semiHidden/>
    <w:rsid w:val="005802EE"/>
    <w:rPr>
      <w:lang w:val="en-GB"/>
    </w:rPr>
  </w:style>
  <w:style w:type="paragraph" w:styleId="HTMLAddress">
    <w:name w:val="HTML Address"/>
    <w:basedOn w:val="Normal"/>
    <w:uiPriority w:val="99"/>
    <w:semiHidden/>
    <w:rsid w:val="005802EE"/>
    <w:rPr>
      <w:i/>
      <w:iCs/>
    </w:rPr>
  </w:style>
  <w:style w:type="character" w:styleId="HTMLCite">
    <w:name w:val="HTML Cite"/>
    <w:uiPriority w:val="99"/>
    <w:semiHidden/>
    <w:rsid w:val="005802EE"/>
    <w:rPr>
      <w:i/>
      <w:iCs/>
      <w:lang w:val="en-GB"/>
    </w:rPr>
  </w:style>
  <w:style w:type="character" w:styleId="HTMLCode">
    <w:name w:val="HTML Code"/>
    <w:uiPriority w:val="99"/>
    <w:semiHidden/>
    <w:rsid w:val="005802EE"/>
    <w:rPr>
      <w:rFonts w:ascii="Courier New" w:hAnsi="Courier New" w:cs="Courier New"/>
      <w:sz w:val="20"/>
      <w:szCs w:val="20"/>
      <w:lang w:val="en-GB"/>
    </w:rPr>
  </w:style>
  <w:style w:type="character" w:styleId="HTMLDefinition">
    <w:name w:val="HTML Definition"/>
    <w:uiPriority w:val="99"/>
    <w:semiHidden/>
    <w:rsid w:val="005802EE"/>
    <w:rPr>
      <w:i/>
      <w:iCs/>
      <w:lang w:val="en-GB"/>
    </w:rPr>
  </w:style>
  <w:style w:type="character" w:styleId="HTMLKeyboard">
    <w:name w:val="HTML Keyboard"/>
    <w:uiPriority w:val="99"/>
    <w:semiHidden/>
    <w:rsid w:val="005802EE"/>
    <w:rPr>
      <w:rFonts w:ascii="Courier New" w:hAnsi="Courier New" w:cs="Courier New"/>
      <w:sz w:val="20"/>
      <w:szCs w:val="20"/>
      <w:lang w:val="en-GB"/>
    </w:rPr>
  </w:style>
  <w:style w:type="paragraph" w:styleId="HTMLPreformatted">
    <w:name w:val="HTML Preformatted"/>
    <w:basedOn w:val="Normal"/>
    <w:uiPriority w:val="99"/>
    <w:semiHidden/>
    <w:rsid w:val="005802EE"/>
    <w:rPr>
      <w:rFonts w:ascii="Courier New" w:hAnsi="Courier New" w:cs="Courier New"/>
    </w:rPr>
  </w:style>
  <w:style w:type="character" w:styleId="HTMLSample">
    <w:name w:val="HTML Sample"/>
    <w:uiPriority w:val="99"/>
    <w:semiHidden/>
    <w:rsid w:val="005802EE"/>
    <w:rPr>
      <w:rFonts w:ascii="Courier New" w:hAnsi="Courier New" w:cs="Courier New"/>
      <w:lang w:val="en-GB"/>
    </w:rPr>
  </w:style>
  <w:style w:type="character" w:styleId="HTMLTypewriter">
    <w:name w:val="HTML Typewriter"/>
    <w:uiPriority w:val="99"/>
    <w:semiHidden/>
    <w:rsid w:val="005802EE"/>
    <w:rPr>
      <w:rFonts w:ascii="Courier New" w:hAnsi="Courier New" w:cs="Courier New"/>
      <w:sz w:val="20"/>
      <w:szCs w:val="20"/>
      <w:lang w:val="en-GB"/>
    </w:rPr>
  </w:style>
  <w:style w:type="character" w:styleId="HTMLVariable">
    <w:name w:val="HTML Variable"/>
    <w:uiPriority w:val="99"/>
    <w:semiHidden/>
    <w:rsid w:val="005802EE"/>
    <w:rPr>
      <w:i/>
      <w:iCs/>
      <w:lang w:val="en-GB"/>
    </w:rPr>
  </w:style>
  <w:style w:type="character" w:styleId="LineNumber">
    <w:name w:val="line number"/>
    <w:basedOn w:val="DefaultParagraphFont"/>
    <w:uiPriority w:val="99"/>
    <w:semiHidden/>
    <w:rsid w:val="005802EE"/>
    <w:rPr>
      <w:lang w:val="en-GB"/>
    </w:rPr>
  </w:style>
  <w:style w:type="paragraph" w:styleId="List">
    <w:name w:val="List"/>
    <w:basedOn w:val="Normal"/>
    <w:uiPriority w:val="99"/>
    <w:semiHidden/>
    <w:rsid w:val="005802EE"/>
    <w:pPr>
      <w:ind w:left="283" w:hanging="283"/>
    </w:pPr>
  </w:style>
  <w:style w:type="paragraph" w:styleId="List2">
    <w:name w:val="List 2"/>
    <w:basedOn w:val="Normal"/>
    <w:uiPriority w:val="99"/>
    <w:semiHidden/>
    <w:rsid w:val="005802EE"/>
    <w:pPr>
      <w:ind w:left="566" w:hanging="283"/>
    </w:pPr>
  </w:style>
  <w:style w:type="paragraph" w:styleId="List3">
    <w:name w:val="List 3"/>
    <w:basedOn w:val="Normal"/>
    <w:uiPriority w:val="99"/>
    <w:semiHidden/>
    <w:rsid w:val="005802EE"/>
    <w:pPr>
      <w:ind w:left="849" w:hanging="283"/>
    </w:pPr>
  </w:style>
  <w:style w:type="paragraph" w:styleId="List4">
    <w:name w:val="List 4"/>
    <w:basedOn w:val="Normal"/>
    <w:uiPriority w:val="99"/>
    <w:semiHidden/>
    <w:rsid w:val="005802EE"/>
    <w:pPr>
      <w:ind w:left="1132" w:hanging="283"/>
    </w:pPr>
  </w:style>
  <w:style w:type="paragraph" w:styleId="List5">
    <w:name w:val="List 5"/>
    <w:basedOn w:val="Normal"/>
    <w:uiPriority w:val="99"/>
    <w:semiHidden/>
    <w:rsid w:val="005802EE"/>
    <w:pPr>
      <w:ind w:left="1415" w:hanging="283"/>
    </w:pPr>
  </w:style>
  <w:style w:type="paragraph" w:styleId="ListBullet">
    <w:name w:val="List Bullet"/>
    <w:basedOn w:val="Normal"/>
    <w:uiPriority w:val="2"/>
    <w:qFormat/>
    <w:rsid w:val="005802EE"/>
    <w:pPr>
      <w:numPr>
        <w:numId w:val="4"/>
      </w:numPr>
    </w:pPr>
  </w:style>
  <w:style w:type="paragraph" w:styleId="ListBullet2">
    <w:name w:val="List Bullet 2"/>
    <w:basedOn w:val="Normal"/>
    <w:uiPriority w:val="99"/>
    <w:semiHidden/>
    <w:rsid w:val="005802EE"/>
    <w:pPr>
      <w:numPr>
        <w:numId w:val="5"/>
      </w:numPr>
    </w:pPr>
  </w:style>
  <w:style w:type="paragraph" w:styleId="ListBullet3">
    <w:name w:val="List Bullet 3"/>
    <w:basedOn w:val="Normal"/>
    <w:uiPriority w:val="99"/>
    <w:semiHidden/>
    <w:rsid w:val="005802EE"/>
    <w:pPr>
      <w:numPr>
        <w:numId w:val="6"/>
      </w:numPr>
    </w:pPr>
  </w:style>
  <w:style w:type="paragraph" w:styleId="ListBullet4">
    <w:name w:val="List Bullet 4"/>
    <w:basedOn w:val="Normal"/>
    <w:uiPriority w:val="99"/>
    <w:semiHidden/>
    <w:rsid w:val="005802EE"/>
    <w:pPr>
      <w:numPr>
        <w:numId w:val="7"/>
      </w:numPr>
    </w:pPr>
  </w:style>
  <w:style w:type="paragraph" w:styleId="ListBullet5">
    <w:name w:val="List Bullet 5"/>
    <w:basedOn w:val="Normal"/>
    <w:uiPriority w:val="99"/>
    <w:semiHidden/>
    <w:rsid w:val="005802EE"/>
    <w:pPr>
      <w:numPr>
        <w:numId w:val="8"/>
      </w:numPr>
    </w:pPr>
  </w:style>
  <w:style w:type="paragraph" w:styleId="ListContinue">
    <w:name w:val="List Continue"/>
    <w:basedOn w:val="Normal"/>
    <w:uiPriority w:val="99"/>
    <w:semiHidden/>
    <w:rsid w:val="005802EE"/>
    <w:pPr>
      <w:spacing w:after="120"/>
      <w:ind w:left="283"/>
    </w:pPr>
  </w:style>
  <w:style w:type="paragraph" w:styleId="ListContinue2">
    <w:name w:val="List Continue 2"/>
    <w:basedOn w:val="Normal"/>
    <w:uiPriority w:val="99"/>
    <w:semiHidden/>
    <w:rsid w:val="005802EE"/>
    <w:pPr>
      <w:spacing w:after="120"/>
      <w:ind w:left="566"/>
    </w:pPr>
  </w:style>
  <w:style w:type="paragraph" w:styleId="ListContinue3">
    <w:name w:val="List Continue 3"/>
    <w:basedOn w:val="Normal"/>
    <w:uiPriority w:val="99"/>
    <w:semiHidden/>
    <w:rsid w:val="005802EE"/>
    <w:pPr>
      <w:spacing w:after="120"/>
      <w:ind w:left="849"/>
    </w:pPr>
  </w:style>
  <w:style w:type="paragraph" w:styleId="ListContinue4">
    <w:name w:val="List Continue 4"/>
    <w:basedOn w:val="Normal"/>
    <w:uiPriority w:val="99"/>
    <w:semiHidden/>
    <w:rsid w:val="005802EE"/>
    <w:pPr>
      <w:spacing w:after="120"/>
      <w:ind w:left="1132"/>
    </w:pPr>
  </w:style>
  <w:style w:type="paragraph" w:styleId="ListContinue5">
    <w:name w:val="List Continue 5"/>
    <w:basedOn w:val="Normal"/>
    <w:uiPriority w:val="99"/>
    <w:semiHidden/>
    <w:rsid w:val="005802EE"/>
    <w:pPr>
      <w:spacing w:after="120"/>
      <w:ind w:left="1415"/>
    </w:pPr>
  </w:style>
  <w:style w:type="paragraph" w:styleId="ListNumber">
    <w:name w:val="List Number"/>
    <w:basedOn w:val="Normal"/>
    <w:uiPriority w:val="2"/>
    <w:qFormat/>
    <w:rsid w:val="005802EE"/>
    <w:pPr>
      <w:numPr>
        <w:numId w:val="9"/>
      </w:numPr>
    </w:pPr>
  </w:style>
  <w:style w:type="paragraph" w:styleId="ListNumber2">
    <w:name w:val="List Number 2"/>
    <w:basedOn w:val="Normal"/>
    <w:uiPriority w:val="99"/>
    <w:semiHidden/>
    <w:rsid w:val="005802EE"/>
    <w:pPr>
      <w:numPr>
        <w:numId w:val="10"/>
      </w:numPr>
    </w:pPr>
  </w:style>
  <w:style w:type="paragraph" w:styleId="ListNumber3">
    <w:name w:val="List Number 3"/>
    <w:basedOn w:val="Normal"/>
    <w:uiPriority w:val="99"/>
    <w:semiHidden/>
    <w:rsid w:val="005802EE"/>
    <w:pPr>
      <w:numPr>
        <w:numId w:val="11"/>
      </w:numPr>
    </w:pPr>
  </w:style>
  <w:style w:type="paragraph" w:styleId="ListNumber4">
    <w:name w:val="List Number 4"/>
    <w:basedOn w:val="Normal"/>
    <w:uiPriority w:val="99"/>
    <w:semiHidden/>
    <w:rsid w:val="005802EE"/>
    <w:pPr>
      <w:numPr>
        <w:numId w:val="12"/>
      </w:numPr>
    </w:pPr>
  </w:style>
  <w:style w:type="paragraph" w:styleId="ListNumber5">
    <w:name w:val="List Number 5"/>
    <w:basedOn w:val="Normal"/>
    <w:uiPriority w:val="99"/>
    <w:semiHidden/>
    <w:rsid w:val="005802EE"/>
    <w:pPr>
      <w:numPr>
        <w:numId w:val="13"/>
      </w:numPr>
    </w:pPr>
  </w:style>
  <w:style w:type="paragraph" w:styleId="MessageHeader">
    <w:name w:val="Message Header"/>
    <w:basedOn w:val="Normal"/>
    <w:uiPriority w:val="99"/>
    <w:semiHidden/>
    <w:rsid w:val="005802EE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</w:rPr>
  </w:style>
  <w:style w:type="paragraph" w:styleId="NormalWeb">
    <w:name w:val="Normal (Web)"/>
    <w:basedOn w:val="Normal"/>
    <w:uiPriority w:val="99"/>
    <w:semiHidden/>
    <w:rsid w:val="005802EE"/>
    <w:rPr>
      <w:rFonts w:ascii="Times New Roman" w:hAnsi="Times New Roman"/>
      <w:sz w:val="24"/>
    </w:rPr>
  </w:style>
  <w:style w:type="paragraph" w:styleId="NormalIndent">
    <w:name w:val="Normal Indent"/>
    <w:basedOn w:val="Normal"/>
    <w:uiPriority w:val="99"/>
    <w:semiHidden/>
    <w:rsid w:val="005802EE"/>
    <w:pPr>
      <w:ind w:left="1304"/>
    </w:pPr>
  </w:style>
  <w:style w:type="paragraph" w:styleId="NoteHeading">
    <w:name w:val="Note Heading"/>
    <w:basedOn w:val="Normal"/>
    <w:next w:val="Normal"/>
    <w:uiPriority w:val="99"/>
    <w:semiHidden/>
    <w:rsid w:val="005802EE"/>
  </w:style>
  <w:style w:type="paragraph" w:styleId="PlainText">
    <w:name w:val="Plain Text"/>
    <w:basedOn w:val="Normal"/>
    <w:uiPriority w:val="99"/>
    <w:semiHidden/>
    <w:rsid w:val="005802EE"/>
    <w:rPr>
      <w:rFonts w:ascii="Courier New" w:hAnsi="Courier New" w:cs="Courier New"/>
    </w:rPr>
  </w:style>
  <w:style w:type="paragraph" w:styleId="Salutation">
    <w:name w:val="Salutation"/>
    <w:basedOn w:val="Normal"/>
    <w:next w:val="Normal"/>
    <w:uiPriority w:val="99"/>
    <w:semiHidden/>
    <w:rsid w:val="005802EE"/>
  </w:style>
  <w:style w:type="paragraph" w:styleId="Signature">
    <w:name w:val="Signature"/>
    <w:basedOn w:val="Normal"/>
    <w:uiPriority w:val="99"/>
    <w:semiHidden/>
    <w:rsid w:val="005802EE"/>
    <w:pPr>
      <w:ind w:left="4252"/>
    </w:pPr>
  </w:style>
  <w:style w:type="character" w:styleId="Strong">
    <w:name w:val="Strong"/>
    <w:uiPriority w:val="99"/>
    <w:semiHidden/>
    <w:qFormat/>
    <w:rsid w:val="005802EE"/>
    <w:rPr>
      <w:b/>
      <w:bCs/>
      <w:lang w:val="en-GB"/>
    </w:rPr>
  </w:style>
  <w:style w:type="paragraph" w:styleId="Subtitle">
    <w:name w:val="Subtitle"/>
    <w:basedOn w:val="Normal"/>
    <w:uiPriority w:val="99"/>
    <w:semiHidden/>
    <w:qFormat/>
    <w:rsid w:val="005802EE"/>
    <w:pPr>
      <w:spacing w:after="60"/>
      <w:jc w:val="center"/>
      <w:outlineLvl w:val="1"/>
    </w:pPr>
    <w:rPr>
      <w:rFonts w:ascii="Arial" w:hAnsi="Arial" w:cs="Arial"/>
      <w:sz w:val="24"/>
    </w:rPr>
  </w:style>
  <w:style w:type="table" w:styleId="Table3Deffects1">
    <w:name w:val="Table 3D effects 1"/>
    <w:basedOn w:val="TableNormal"/>
    <w:semiHidden/>
    <w:rsid w:val="005802EE"/>
    <w:rPr>
      <w:lang w:val="en-GB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semiHidden/>
    <w:rsid w:val="005802EE"/>
    <w:rPr>
      <w:lang w:val="en-GB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semiHidden/>
    <w:rsid w:val="005802EE"/>
    <w:rPr>
      <w:lang w:val="en-GB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semiHidden/>
    <w:rsid w:val="005802EE"/>
    <w:rPr>
      <w:lang w:val="en-GB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semiHidden/>
    <w:rsid w:val="005802EE"/>
    <w:rPr>
      <w:lang w:val="en-GB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semiHidden/>
    <w:rsid w:val="005802EE"/>
    <w:rPr>
      <w:color w:val="000080"/>
      <w:lang w:val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semiHidden/>
    <w:rsid w:val="005802EE"/>
    <w:rPr>
      <w:lang w:val="en-GB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semiHidden/>
    <w:rsid w:val="005802EE"/>
    <w:rPr>
      <w:color w:val="FFFFFF"/>
      <w:lang w:val="en-GB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semiHidden/>
    <w:rsid w:val="005802EE"/>
    <w:rPr>
      <w:lang w:val="en-GB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semiHidden/>
    <w:rsid w:val="005802EE"/>
    <w:rPr>
      <w:lang w:val="en-GB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semiHidden/>
    <w:rsid w:val="005802EE"/>
    <w:rPr>
      <w:b/>
      <w:bCs/>
      <w:lang w:val="en-GB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semiHidden/>
    <w:rsid w:val="005802EE"/>
    <w:rPr>
      <w:b/>
      <w:bCs/>
      <w:lang w:val="en-GB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semiHidden/>
    <w:rsid w:val="005802EE"/>
    <w:rPr>
      <w:b/>
      <w:bCs/>
      <w:lang w:val="en-GB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semiHidden/>
    <w:rsid w:val="005802EE"/>
    <w:rPr>
      <w:lang w:val="en-GB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semiHidden/>
    <w:rsid w:val="005802EE"/>
    <w:rPr>
      <w:lang w:val="en-GB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semiHidden/>
    <w:rsid w:val="005802EE"/>
    <w:rPr>
      <w:lang w:val="en-GB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semiHidden/>
    <w:rsid w:val="005802EE"/>
    <w:rPr>
      <w:lang w:val="en-GB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semiHidden/>
    <w:rsid w:val="005802EE"/>
    <w:rPr>
      <w:lang w:val="en-GB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semiHidden/>
    <w:rsid w:val="005802EE"/>
    <w:rPr>
      <w:lang w:val="en-GB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semiHidden/>
    <w:rsid w:val="005802EE"/>
    <w:rPr>
      <w:lang w:val="en-GB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semiHidden/>
    <w:rsid w:val="005802EE"/>
    <w:rPr>
      <w:lang w:val="en-GB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semiHidden/>
    <w:rsid w:val="005802EE"/>
    <w:rPr>
      <w:lang w:val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semiHidden/>
    <w:rsid w:val="005802EE"/>
    <w:rPr>
      <w:lang w:val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semiHidden/>
    <w:rsid w:val="005802EE"/>
    <w:rPr>
      <w:b/>
      <w:bCs/>
      <w:lang w:val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semiHidden/>
    <w:rsid w:val="005802EE"/>
    <w:rPr>
      <w:lang w:val="en-GB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1">
    <w:name w:val="Table List 1"/>
    <w:basedOn w:val="TableNormal"/>
    <w:semiHidden/>
    <w:rsid w:val="005802EE"/>
    <w:rPr>
      <w:lang w:val="en-GB"/>
    </w:r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semiHidden/>
    <w:rsid w:val="005802EE"/>
    <w:rPr>
      <w:lang w:val="en-GB"/>
    </w:r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semiHidden/>
    <w:rsid w:val="005802EE"/>
    <w:rPr>
      <w:lang w:val="en-GB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semiHidden/>
    <w:rsid w:val="005802EE"/>
    <w:rPr>
      <w:lang w:val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semiHidden/>
    <w:rsid w:val="005802EE"/>
    <w:rPr>
      <w:lang w:val="en-GB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semiHidden/>
    <w:rsid w:val="005802EE"/>
    <w:rPr>
      <w:lang w:val="en-GB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semiHidden/>
    <w:rsid w:val="005802EE"/>
    <w:rPr>
      <w:lang w:val="en-GB"/>
    </w:r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semiHidden/>
    <w:rsid w:val="005802EE"/>
    <w:rPr>
      <w:lang w:val="en-GB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leProfessional">
    <w:name w:val="Table Professional"/>
    <w:basedOn w:val="TableNormal"/>
    <w:semiHidden/>
    <w:rsid w:val="005802EE"/>
    <w:rPr>
      <w:lang w:val="en-GB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semiHidden/>
    <w:rsid w:val="005802EE"/>
    <w:rPr>
      <w:lang w:val="en-GB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semiHidden/>
    <w:rsid w:val="005802EE"/>
    <w:rPr>
      <w:lang w:val="en-GB"/>
    </w:r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semiHidden/>
    <w:rsid w:val="005802EE"/>
    <w:rPr>
      <w:lang w:val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semiHidden/>
    <w:rsid w:val="005802EE"/>
    <w:rPr>
      <w:lang w:val="en-GB"/>
    </w:r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semiHidden/>
    <w:rsid w:val="005802EE"/>
    <w:rPr>
      <w:lang w:val="en-GB"/>
    </w:r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semiHidden/>
    <w:rsid w:val="005802EE"/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semiHidden/>
    <w:rsid w:val="005802EE"/>
    <w:rPr>
      <w:lang w:val="en-GB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semiHidden/>
    <w:rsid w:val="005802EE"/>
    <w:rPr>
      <w:lang w:val="en-GB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semiHidden/>
    <w:rsid w:val="005802EE"/>
    <w:rPr>
      <w:lang w:val="en-GB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le">
    <w:name w:val="Title"/>
    <w:basedOn w:val="Normal"/>
    <w:uiPriority w:val="8"/>
    <w:semiHidden/>
    <w:qFormat/>
    <w:rsid w:val="005802EE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paragraph" w:styleId="TOC1">
    <w:name w:val="toc 1"/>
    <w:basedOn w:val="Normal"/>
    <w:next w:val="Normal"/>
    <w:uiPriority w:val="9"/>
    <w:semiHidden/>
    <w:rsid w:val="00863559"/>
    <w:pPr>
      <w:tabs>
        <w:tab w:val="right" w:pos="7655"/>
      </w:tabs>
      <w:spacing w:before="120"/>
      <w:ind w:right="567"/>
    </w:pPr>
    <w:rPr>
      <w:b/>
    </w:rPr>
  </w:style>
  <w:style w:type="paragraph" w:styleId="TOC2">
    <w:name w:val="toc 2"/>
    <w:basedOn w:val="Normal"/>
    <w:next w:val="Normal"/>
    <w:uiPriority w:val="9"/>
    <w:semiHidden/>
    <w:rsid w:val="00863559"/>
    <w:pPr>
      <w:tabs>
        <w:tab w:val="right" w:pos="7655"/>
      </w:tabs>
      <w:ind w:left="284" w:right="567"/>
    </w:pPr>
  </w:style>
  <w:style w:type="paragraph" w:styleId="TOC3">
    <w:name w:val="toc 3"/>
    <w:basedOn w:val="Normal"/>
    <w:next w:val="Normal"/>
    <w:uiPriority w:val="9"/>
    <w:semiHidden/>
    <w:rsid w:val="00863559"/>
    <w:pPr>
      <w:tabs>
        <w:tab w:val="right" w:pos="7655"/>
      </w:tabs>
      <w:ind w:left="567" w:right="567"/>
    </w:pPr>
  </w:style>
  <w:style w:type="paragraph" w:styleId="TOC4">
    <w:name w:val="toc 4"/>
    <w:basedOn w:val="Normal"/>
    <w:next w:val="Normal"/>
    <w:uiPriority w:val="9"/>
    <w:semiHidden/>
    <w:rsid w:val="00863559"/>
    <w:pPr>
      <w:tabs>
        <w:tab w:val="right" w:pos="7655"/>
      </w:tabs>
      <w:ind w:left="851" w:right="567"/>
    </w:pPr>
  </w:style>
  <w:style w:type="paragraph" w:styleId="TOC5">
    <w:name w:val="toc 5"/>
    <w:basedOn w:val="Normal"/>
    <w:next w:val="Normal"/>
    <w:uiPriority w:val="9"/>
    <w:semiHidden/>
    <w:rsid w:val="00863559"/>
    <w:pPr>
      <w:tabs>
        <w:tab w:val="right" w:pos="7655"/>
      </w:tabs>
      <w:ind w:left="1134" w:right="567"/>
    </w:pPr>
  </w:style>
  <w:style w:type="character" w:styleId="FollowedHyperlink">
    <w:name w:val="FollowedHyperlink"/>
    <w:uiPriority w:val="7"/>
    <w:semiHidden/>
    <w:rsid w:val="00B0759B"/>
    <w:rPr>
      <w:rFonts w:ascii="Georgia" w:hAnsi="Georgia"/>
      <w:color w:val="87888A"/>
      <w:sz w:val="21"/>
      <w:u w:val="none"/>
      <w:lang w:val="en-GB"/>
    </w:rPr>
  </w:style>
  <w:style w:type="paragraph" w:styleId="Footer">
    <w:name w:val="footer"/>
    <w:basedOn w:val="Normal"/>
    <w:uiPriority w:val="7"/>
    <w:semiHidden/>
    <w:rsid w:val="00336DC5"/>
    <w:pPr>
      <w:tabs>
        <w:tab w:val="center" w:pos="3615"/>
        <w:tab w:val="right" w:pos="7229"/>
        <w:tab w:val="left" w:pos="10206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paragraph" w:styleId="Header">
    <w:name w:val="header"/>
    <w:basedOn w:val="Normal"/>
    <w:uiPriority w:val="7"/>
    <w:semiHidden/>
    <w:rsid w:val="00907607"/>
    <w:pPr>
      <w:tabs>
        <w:tab w:val="center" w:pos="4819"/>
        <w:tab w:val="right" w:pos="9638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character" w:styleId="Hyperlink">
    <w:name w:val="Hyperlink"/>
    <w:uiPriority w:val="8"/>
    <w:semiHidden/>
    <w:rsid w:val="00B0759B"/>
    <w:rPr>
      <w:rFonts w:ascii="Georgia" w:hAnsi="Georgia"/>
      <w:color w:val="03428E"/>
      <w:sz w:val="21"/>
      <w:u w:val="none"/>
      <w:lang w:val="en-GB"/>
    </w:rPr>
  </w:style>
  <w:style w:type="character" w:styleId="PageNumber">
    <w:name w:val="page number"/>
    <w:uiPriority w:val="99"/>
    <w:semiHidden/>
    <w:rsid w:val="009044C3"/>
    <w:rPr>
      <w:rFonts w:ascii="AU Passata" w:hAnsi="AU Passata"/>
      <w:sz w:val="14"/>
      <w:lang w:val="en-GB"/>
    </w:rPr>
  </w:style>
  <w:style w:type="paragraph" w:customStyle="1" w:styleId="Normal-Bullet">
    <w:name w:val="Normal - Bullet"/>
    <w:basedOn w:val="Normal"/>
    <w:uiPriority w:val="5"/>
    <w:semiHidden/>
    <w:rsid w:val="00907607"/>
    <w:pPr>
      <w:numPr>
        <w:numId w:val="14"/>
      </w:numPr>
    </w:pPr>
  </w:style>
  <w:style w:type="paragraph" w:styleId="TOC6">
    <w:name w:val="toc 6"/>
    <w:basedOn w:val="Normal"/>
    <w:next w:val="Normal"/>
    <w:uiPriority w:val="9"/>
    <w:semiHidden/>
    <w:rsid w:val="00863559"/>
    <w:pPr>
      <w:tabs>
        <w:tab w:val="right" w:pos="7655"/>
      </w:tabs>
      <w:ind w:left="2268" w:right="567" w:hanging="1134"/>
    </w:pPr>
  </w:style>
  <w:style w:type="paragraph" w:styleId="TOC7">
    <w:name w:val="toc 7"/>
    <w:basedOn w:val="Normal"/>
    <w:next w:val="Normal"/>
    <w:uiPriority w:val="9"/>
    <w:semiHidden/>
    <w:rsid w:val="00863559"/>
    <w:pPr>
      <w:tabs>
        <w:tab w:val="right" w:pos="7655"/>
      </w:tabs>
      <w:ind w:left="2268" w:right="567" w:hanging="1134"/>
    </w:pPr>
  </w:style>
  <w:style w:type="paragraph" w:styleId="TOC8">
    <w:name w:val="toc 8"/>
    <w:basedOn w:val="Normal"/>
    <w:next w:val="Normal"/>
    <w:uiPriority w:val="9"/>
    <w:semiHidden/>
    <w:rsid w:val="00863559"/>
    <w:pPr>
      <w:tabs>
        <w:tab w:val="right" w:pos="7655"/>
      </w:tabs>
      <w:ind w:left="2268" w:right="567" w:hanging="1134"/>
    </w:pPr>
  </w:style>
  <w:style w:type="paragraph" w:styleId="TOC9">
    <w:name w:val="toc 9"/>
    <w:basedOn w:val="Normal"/>
    <w:next w:val="Normal"/>
    <w:uiPriority w:val="9"/>
    <w:semiHidden/>
    <w:rsid w:val="00863559"/>
    <w:pPr>
      <w:tabs>
        <w:tab w:val="right" w:pos="7655"/>
      </w:tabs>
      <w:ind w:left="2268" w:right="567" w:hanging="1134"/>
    </w:pPr>
  </w:style>
  <w:style w:type="paragraph" w:customStyle="1" w:styleId="Normal-Numbering">
    <w:name w:val="Normal - Numbering"/>
    <w:basedOn w:val="Normal"/>
    <w:uiPriority w:val="5"/>
    <w:semiHidden/>
    <w:rsid w:val="00907607"/>
    <w:pPr>
      <w:numPr>
        <w:numId w:val="15"/>
      </w:numPr>
    </w:pPr>
  </w:style>
  <w:style w:type="paragraph" w:customStyle="1" w:styleId="Tabletext">
    <w:name w:val="Table text"/>
    <w:basedOn w:val="Normal"/>
    <w:uiPriority w:val="4"/>
    <w:rsid w:val="00051A09"/>
    <w:pPr>
      <w:spacing w:line="220" w:lineRule="atLeast"/>
    </w:pPr>
    <w:rPr>
      <w:sz w:val="18"/>
    </w:rPr>
  </w:style>
  <w:style w:type="paragraph" w:customStyle="1" w:styleId="TableHeading">
    <w:name w:val="Table Heading"/>
    <w:basedOn w:val="Normal"/>
    <w:uiPriority w:val="4"/>
    <w:rsid w:val="00AD4779"/>
    <w:pPr>
      <w:spacing w:line="260" w:lineRule="atLeast"/>
    </w:pPr>
    <w:rPr>
      <w:color w:val="03428E"/>
      <w:sz w:val="18"/>
    </w:rPr>
  </w:style>
  <w:style w:type="paragraph" w:customStyle="1" w:styleId="TableColomnHeading">
    <w:name w:val="Table Colomn Heading"/>
    <w:basedOn w:val="Normal"/>
    <w:uiPriority w:val="4"/>
    <w:rsid w:val="00AD4779"/>
    <w:pPr>
      <w:spacing w:line="220" w:lineRule="atLeast"/>
    </w:pPr>
    <w:rPr>
      <w:color w:val="03428E"/>
      <w:sz w:val="18"/>
    </w:rPr>
  </w:style>
  <w:style w:type="table" w:customStyle="1" w:styleId="Table-Normal">
    <w:name w:val="Table - Normal"/>
    <w:basedOn w:val="TableNormal"/>
    <w:semiHidden/>
    <w:rsid w:val="00AD4779"/>
    <w:pPr>
      <w:spacing w:line="220" w:lineRule="atLeast"/>
    </w:pPr>
    <w:rPr>
      <w:sz w:val="18"/>
      <w:lang w:val="en-GB"/>
    </w:rPr>
    <w:tblPr>
      <w:tblCellMar>
        <w:top w:w="28" w:type="dxa"/>
        <w:left w:w="0" w:type="dxa"/>
        <w:right w:w="0" w:type="dxa"/>
      </w:tblCellMar>
    </w:tblPr>
    <w:tblStylePr w:type="firstRow">
      <w:pPr>
        <w:wordWrap/>
        <w:spacing w:beforeLines="0" w:before="0" w:beforeAutospacing="0" w:afterLines="0" w:after="0" w:afterAutospacing="0" w:line="260" w:lineRule="atLeast"/>
        <w:ind w:leftChars="0" w:left="0" w:rightChars="0" w:right="0" w:firstLineChars="0" w:firstLine="0"/>
        <w:contextualSpacing w:val="0"/>
        <w:jc w:val="left"/>
        <w:outlineLvl w:val="9"/>
      </w:pPr>
      <w:rPr>
        <w:rFonts w:ascii="Helv" w:hAnsi="Helv"/>
        <w:b/>
        <w:color w:val="03428E"/>
        <w:sz w:val="18"/>
      </w:rPr>
      <w:tblPr/>
      <w:tcPr>
        <w:tcBorders>
          <w:bottom w:val="single" w:sz="4" w:space="0" w:color="auto"/>
          <w:insideH w:val="nil"/>
        </w:tcBorders>
      </w:tcPr>
    </w:tblStylePr>
    <w:tblStylePr w:type="lastRow">
      <w:tblPr/>
      <w:tcPr>
        <w:tcBorders>
          <w:bottom w:val="single" w:sz="4" w:space="0" w:color="auto"/>
        </w:tcBorders>
      </w:tcPr>
    </w:tblStylePr>
    <w:tblStylePr w:type="firstCol">
      <w:pPr>
        <w:wordWrap/>
        <w:spacing w:line="220" w:lineRule="atLeast"/>
      </w:pPr>
      <w:rPr>
        <w:rFonts w:ascii="Helv" w:hAnsi="Helv"/>
        <w:b/>
        <w:color w:val="03428E"/>
        <w:sz w:val="18"/>
      </w:rPr>
    </w:tblStylePr>
  </w:style>
  <w:style w:type="paragraph" w:customStyle="1" w:styleId="TableNumbers">
    <w:name w:val="Table Numbers"/>
    <w:basedOn w:val="Tabletext"/>
    <w:uiPriority w:val="4"/>
    <w:rsid w:val="003E6170"/>
    <w:pPr>
      <w:jc w:val="right"/>
    </w:pPr>
  </w:style>
  <w:style w:type="paragraph" w:customStyle="1" w:styleId="TableNumbersTotal">
    <w:name w:val="Table Numbers Total"/>
    <w:basedOn w:val="TableNumbers"/>
    <w:uiPriority w:val="4"/>
    <w:rsid w:val="003E6170"/>
    <w:rPr>
      <w:b/>
    </w:rPr>
  </w:style>
  <w:style w:type="paragraph" w:customStyle="1" w:styleId="Template">
    <w:name w:val="Template"/>
    <w:uiPriority w:val="8"/>
    <w:semiHidden/>
    <w:rsid w:val="00905114"/>
    <w:pPr>
      <w:spacing w:line="180" w:lineRule="atLeast"/>
    </w:pPr>
    <w:rPr>
      <w:rFonts w:ascii="AU Passata" w:hAnsi="AU Passata"/>
      <w:noProof/>
      <w:spacing w:val="10"/>
      <w:sz w:val="14"/>
      <w:szCs w:val="24"/>
      <w:lang w:val="en-GB"/>
    </w:rPr>
  </w:style>
  <w:style w:type="paragraph" w:customStyle="1" w:styleId="Template-Companyname">
    <w:name w:val="Template - Company name"/>
    <w:basedOn w:val="Template"/>
    <w:next w:val="Template-Address"/>
    <w:uiPriority w:val="8"/>
    <w:semiHidden/>
    <w:rsid w:val="00AA0EF9"/>
    <w:rPr>
      <w:b/>
    </w:rPr>
  </w:style>
  <w:style w:type="paragraph" w:customStyle="1" w:styleId="Template-Address">
    <w:name w:val="Template - Address"/>
    <w:basedOn w:val="Template"/>
    <w:uiPriority w:val="8"/>
    <w:semiHidden/>
    <w:rsid w:val="002171DE"/>
  </w:style>
  <w:style w:type="paragraph" w:customStyle="1" w:styleId="Template-Date">
    <w:name w:val="Template - Date"/>
    <w:basedOn w:val="Template-Address"/>
    <w:uiPriority w:val="8"/>
    <w:semiHidden/>
    <w:rsid w:val="002171DE"/>
  </w:style>
  <w:style w:type="table" w:styleId="TableGrid">
    <w:name w:val="Table Grid"/>
    <w:basedOn w:val="TableNormal"/>
    <w:semiHidden/>
    <w:rsid w:val="002171DE"/>
    <w:pPr>
      <w:spacing w:line="240" w:lineRule="atLeast"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okumentheading">
    <w:name w:val="Dokument heading"/>
    <w:basedOn w:val="Normal"/>
    <w:uiPriority w:val="5"/>
    <w:semiHidden/>
    <w:rsid w:val="00FE0DAB"/>
    <w:rPr>
      <w:b/>
    </w:rPr>
  </w:style>
  <w:style w:type="paragraph" w:customStyle="1" w:styleId="Template-Afdeling">
    <w:name w:val="Template - Afdeling"/>
    <w:basedOn w:val="Template"/>
    <w:uiPriority w:val="8"/>
    <w:semiHidden/>
    <w:rsid w:val="00905114"/>
    <w:rPr>
      <w:b/>
    </w:rPr>
  </w:style>
  <w:style w:type="paragraph" w:styleId="TableofFigures">
    <w:name w:val="table of figures"/>
    <w:basedOn w:val="Normal"/>
    <w:next w:val="Normal"/>
    <w:uiPriority w:val="99"/>
    <w:semiHidden/>
    <w:rsid w:val="00BE7FBE"/>
  </w:style>
  <w:style w:type="paragraph" w:customStyle="1" w:styleId="Template-NavnMellemnavn">
    <w:name w:val="Template - Navn/Mellemnavn"/>
    <w:basedOn w:val="Template"/>
    <w:uiPriority w:val="8"/>
    <w:semiHidden/>
    <w:rsid w:val="003F33BA"/>
    <w:rPr>
      <w:b/>
    </w:rPr>
  </w:style>
  <w:style w:type="paragraph" w:customStyle="1" w:styleId="Template-Brugerinfo">
    <w:name w:val="Template - Bruger info"/>
    <w:basedOn w:val="Template"/>
    <w:uiPriority w:val="8"/>
    <w:semiHidden/>
    <w:rsid w:val="003F33BA"/>
  </w:style>
  <w:style w:type="paragraph" w:customStyle="1" w:styleId="Template-Informationsoverskrift">
    <w:name w:val="Template - Informations overskrift"/>
    <w:basedOn w:val="Template"/>
    <w:next w:val="Template-Informationstekst"/>
    <w:uiPriority w:val="8"/>
    <w:semiHidden/>
    <w:rsid w:val="00907607"/>
    <w:rPr>
      <w:b/>
    </w:rPr>
  </w:style>
  <w:style w:type="paragraph" w:customStyle="1" w:styleId="Template-Informationstekst">
    <w:name w:val="Template - Informations tekst"/>
    <w:basedOn w:val="Template"/>
    <w:uiPriority w:val="8"/>
    <w:semiHidden/>
    <w:rsid w:val="00907607"/>
  </w:style>
  <w:style w:type="paragraph" w:customStyle="1" w:styleId="BSSWSName2">
    <w:name w:val="BSS WS Name 2"/>
    <w:basedOn w:val="BSSWSName1"/>
    <w:uiPriority w:val="8"/>
    <w:semiHidden/>
    <w:rsid w:val="00032C5E"/>
    <w:pPr>
      <w:spacing w:line="240" w:lineRule="auto"/>
      <w:contextualSpacing/>
    </w:pPr>
    <w:rPr>
      <w:b w:val="0"/>
      <w:color w:val="000000" w:themeColor="text1"/>
    </w:rPr>
  </w:style>
  <w:style w:type="paragraph" w:customStyle="1" w:styleId="Template-Unitnamelogoname">
    <w:name w:val="Template - Unitname logoname"/>
    <w:basedOn w:val="BSSWSName2"/>
    <w:uiPriority w:val="8"/>
    <w:semiHidden/>
    <w:rsid w:val="00C723B1"/>
    <w:pPr>
      <w:spacing w:before="66" w:line="160" w:lineRule="atLeast"/>
    </w:pPr>
    <w:rPr>
      <w:sz w:val="14"/>
    </w:rPr>
  </w:style>
  <w:style w:type="paragraph" w:styleId="BalloonText">
    <w:name w:val="Balloon Text"/>
    <w:basedOn w:val="Normal"/>
    <w:uiPriority w:val="99"/>
    <w:semiHidden/>
    <w:rsid w:val="00331A73"/>
    <w:rPr>
      <w:rFonts w:ascii="Tahoma" w:hAnsi="Tahoma" w:cs="Tahoma"/>
      <w:sz w:val="16"/>
      <w:szCs w:val="16"/>
    </w:rPr>
  </w:style>
  <w:style w:type="character" w:styleId="CommentReference">
    <w:name w:val="annotation reference"/>
    <w:uiPriority w:val="99"/>
    <w:semiHidden/>
    <w:rsid w:val="00331A73"/>
    <w:rPr>
      <w:sz w:val="16"/>
      <w:szCs w:val="16"/>
      <w:lang w:val="en-GB"/>
    </w:rPr>
  </w:style>
  <w:style w:type="paragraph" w:styleId="CommentText">
    <w:name w:val="annotation text"/>
    <w:basedOn w:val="Normal"/>
    <w:uiPriority w:val="99"/>
    <w:semiHidden/>
    <w:rsid w:val="00331A73"/>
  </w:style>
  <w:style w:type="paragraph" w:styleId="CommentSubject">
    <w:name w:val="annotation subject"/>
    <w:basedOn w:val="CommentText"/>
    <w:next w:val="CommentText"/>
    <w:uiPriority w:val="99"/>
    <w:semiHidden/>
    <w:rsid w:val="00331A73"/>
    <w:rPr>
      <w:b/>
      <w:bCs/>
    </w:rPr>
  </w:style>
  <w:style w:type="paragraph" w:styleId="DocumentMap">
    <w:name w:val="Document Map"/>
    <w:basedOn w:val="Normal"/>
    <w:uiPriority w:val="99"/>
    <w:semiHidden/>
    <w:rsid w:val="00331A73"/>
    <w:pPr>
      <w:shd w:val="clear" w:color="auto" w:fill="000080"/>
    </w:pPr>
    <w:rPr>
      <w:rFonts w:ascii="Tahoma" w:hAnsi="Tahoma" w:cs="Tahoma"/>
    </w:rPr>
  </w:style>
  <w:style w:type="paragraph" w:styleId="Index1">
    <w:name w:val="index 1"/>
    <w:basedOn w:val="Normal"/>
    <w:next w:val="Normal"/>
    <w:autoRedefine/>
    <w:uiPriority w:val="99"/>
    <w:semiHidden/>
    <w:rsid w:val="00331A73"/>
    <w:pPr>
      <w:ind w:left="210" w:hanging="210"/>
    </w:pPr>
  </w:style>
  <w:style w:type="paragraph" w:styleId="Index2">
    <w:name w:val="index 2"/>
    <w:basedOn w:val="Normal"/>
    <w:next w:val="Normal"/>
    <w:autoRedefine/>
    <w:uiPriority w:val="99"/>
    <w:semiHidden/>
    <w:rsid w:val="00331A73"/>
    <w:pPr>
      <w:ind w:left="420" w:hanging="210"/>
    </w:pPr>
  </w:style>
  <w:style w:type="paragraph" w:styleId="Index3">
    <w:name w:val="index 3"/>
    <w:basedOn w:val="Normal"/>
    <w:next w:val="Normal"/>
    <w:autoRedefine/>
    <w:uiPriority w:val="99"/>
    <w:semiHidden/>
    <w:rsid w:val="00331A73"/>
    <w:pPr>
      <w:ind w:left="630" w:hanging="210"/>
    </w:pPr>
  </w:style>
  <w:style w:type="paragraph" w:styleId="Index4">
    <w:name w:val="index 4"/>
    <w:basedOn w:val="Normal"/>
    <w:next w:val="Normal"/>
    <w:autoRedefine/>
    <w:uiPriority w:val="99"/>
    <w:semiHidden/>
    <w:rsid w:val="00331A73"/>
    <w:pPr>
      <w:ind w:left="840" w:hanging="210"/>
    </w:pPr>
  </w:style>
  <w:style w:type="paragraph" w:styleId="Index5">
    <w:name w:val="index 5"/>
    <w:basedOn w:val="Normal"/>
    <w:next w:val="Normal"/>
    <w:autoRedefine/>
    <w:uiPriority w:val="99"/>
    <w:semiHidden/>
    <w:rsid w:val="00331A73"/>
    <w:pPr>
      <w:ind w:left="1050" w:hanging="210"/>
    </w:pPr>
  </w:style>
  <w:style w:type="paragraph" w:styleId="Index6">
    <w:name w:val="index 6"/>
    <w:basedOn w:val="Normal"/>
    <w:next w:val="Normal"/>
    <w:autoRedefine/>
    <w:uiPriority w:val="99"/>
    <w:semiHidden/>
    <w:rsid w:val="00331A73"/>
    <w:pPr>
      <w:ind w:left="1260" w:hanging="210"/>
    </w:pPr>
  </w:style>
  <w:style w:type="paragraph" w:styleId="Index7">
    <w:name w:val="index 7"/>
    <w:basedOn w:val="Normal"/>
    <w:next w:val="Normal"/>
    <w:autoRedefine/>
    <w:uiPriority w:val="99"/>
    <w:semiHidden/>
    <w:rsid w:val="00331A73"/>
    <w:pPr>
      <w:ind w:left="1470" w:hanging="210"/>
    </w:pPr>
  </w:style>
  <w:style w:type="paragraph" w:styleId="Index8">
    <w:name w:val="index 8"/>
    <w:basedOn w:val="Normal"/>
    <w:next w:val="Normal"/>
    <w:autoRedefine/>
    <w:uiPriority w:val="99"/>
    <w:semiHidden/>
    <w:rsid w:val="00331A73"/>
    <w:pPr>
      <w:ind w:left="1680" w:hanging="210"/>
    </w:pPr>
  </w:style>
  <w:style w:type="paragraph" w:styleId="Index9">
    <w:name w:val="index 9"/>
    <w:basedOn w:val="Normal"/>
    <w:next w:val="Normal"/>
    <w:autoRedefine/>
    <w:uiPriority w:val="99"/>
    <w:semiHidden/>
    <w:rsid w:val="00331A73"/>
    <w:pPr>
      <w:ind w:left="1890" w:hanging="210"/>
    </w:pPr>
  </w:style>
  <w:style w:type="paragraph" w:styleId="IndexHeading">
    <w:name w:val="index heading"/>
    <w:basedOn w:val="Normal"/>
    <w:next w:val="Index1"/>
    <w:uiPriority w:val="99"/>
    <w:semiHidden/>
    <w:rsid w:val="00331A73"/>
    <w:rPr>
      <w:rFonts w:ascii="Arial" w:hAnsi="Arial" w:cs="Arial"/>
      <w:b/>
      <w:bCs/>
    </w:rPr>
  </w:style>
  <w:style w:type="paragraph" w:styleId="MacroText">
    <w:name w:val="macro"/>
    <w:uiPriority w:val="99"/>
    <w:semiHidden/>
    <w:rsid w:val="00331A73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  <w:lang w:val="en-GB"/>
    </w:rPr>
  </w:style>
  <w:style w:type="paragraph" w:styleId="TableofAuthorities">
    <w:name w:val="table of authorities"/>
    <w:basedOn w:val="Normal"/>
    <w:next w:val="Normal"/>
    <w:uiPriority w:val="99"/>
    <w:semiHidden/>
    <w:rsid w:val="00331A73"/>
    <w:pPr>
      <w:ind w:left="210" w:hanging="210"/>
    </w:pPr>
  </w:style>
  <w:style w:type="paragraph" w:styleId="TOAHeading">
    <w:name w:val="toa heading"/>
    <w:basedOn w:val="Normal"/>
    <w:next w:val="Normal"/>
    <w:uiPriority w:val="9"/>
    <w:semiHidden/>
    <w:rsid w:val="00331A73"/>
    <w:pPr>
      <w:spacing w:before="120"/>
    </w:pPr>
    <w:rPr>
      <w:rFonts w:ascii="Arial" w:hAnsi="Arial" w:cs="Arial"/>
      <w:b/>
      <w:bCs/>
      <w:sz w:val="24"/>
    </w:rPr>
  </w:style>
  <w:style w:type="character" w:styleId="IntenseEmphasis">
    <w:name w:val="Intense Emphasis"/>
    <w:basedOn w:val="DefaultParagraphFont"/>
    <w:uiPriority w:val="99"/>
    <w:semiHidden/>
    <w:qFormat/>
    <w:rsid w:val="004E3778"/>
    <w:rPr>
      <w:b/>
      <w:bCs/>
      <w:i/>
      <w:iCs/>
      <w:color w:val="auto"/>
      <w:lang w:val="en-GB"/>
    </w:rPr>
  </w:style>
  <w:style w:type="paragraph" w:styleId="IntenseQuote">
    <w:name w:val="Intense Quote"/>
    <w:basedOn w:val="Normal"/>
    <w:next w:val="Normal"/>
    <w:link w:val="IntenseQuoteChar"/>
    <w:uiPriority w:val="99"/>
    <w:semiHidden/>
    <w:qFormat/>
    <w:rsid w:val="004E3778"/>
    <w:pPr>
      <w:pBdr>
        <w:bottom w:val="single" w:sz="4" w:space="4" w:color="0A1439" w:themeColor="accent1"/>
      </w:pBdr>
      <w:spacing w:before="200" w:after="280"/>
      <w:ind w:left="936" w:right="936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99"/>
    <w:semiHidden/>
    <w:rsid w:val="00AD07A5"/>
    <w:rPr>
      <w:b/>
      <w:bCs/>
      <w:i/>
      <w:iCs/>
      <w:lang w:val="en-GB"/>
    </w:rPr>
  </w:style>
  <w:style w:type="character" w:styleId="SubtleReference">
    <w:name w:val="Subtle Reference"/>
    <w:basedOn w:val="DefaultParagraphFont"/>
    <w:uiPriority w:val="99"/>
    <w:semiHidden/>
    <w:qFormat/>
    <w:rsid w:val="004E3778"/>
    <w:rPr>
      <w:smallCaps/>
      <w:color w:val="auto"/>
      <w:u w:val="single"/>
      <w:lang w:val="en-GB"/>
    </w:rPr>
  </w:style>
  <w:style w:type="character" w:styleId="IntenseReference">
    <w:name w:val="Intense Reference"/>
    <w:basedOn w:val="DefaultParagraphFont"/>
    <w:uiPriority w:val="99"/>
    <w:semiHidden/>
    <w:qFormat/>
    <w:rsid w:val="004E3778"/>
    <w:rPr>
      <w:b/>
      <w:bCs/>
      <w:smallCaps/>
      <w:color w:val="auto"/>
      <w:spacing w:val="5"/>
      <w:u w:val="single"/>
      <w:lang w:val="en-GB"/>
    </w:rPr>
  </w:style>
  <w:style w:type="paragraph" w:customStyle="1" w:styleId="BSSWSName1">
    <w:name w:val="BSS WS Name 1"/>
    <w:uiPriority w:val="8"/>
    <w:semiHidden/>
    <w:qFormat/>
    <w:rsid w:val="00032C5E"/>
    <w:rPr>
      <w:rFonts w:ascii="AU Passata" w:hAnsi="AU Passata"/>
      <w:b/>
      <w:caps/>
      <w:noProof/>
      <w:color w:val="000000"/>
      <w:spacing w:val="10"/>
      <w:lang w:val="en-GB"/>
    </w:rPr>
  </w:style>
  <w:style w:type="paragraph" w:customStyle="1" w:styleId="Logo">
    <w:name w:val="Logo"/>
    <w:basedOn w:val="Normal"/>
    <w:semiHidden/>
    <w:qFormat/>
    <w:rsid w:val="003557F1"/>
    <w:rPr>
      <w:rFonts w:ascii="AU Logo" w:hAnsi="AU Logo"/>
      <w:color w:val="000026"/>
      <w:sz w:val="101"/>
      <w:szCs w:val="101"/>
    </w:rPr>
  </w:style>
  <w:style w:type="paragraph" w:customStyle="1" w:styleId="BSSWSName3">
    <w:name w:val="BSS WS Name 3"/>
    <w:basedOn w:val="BSSWSName2"/>
    <w:semiHidden/>
    <w:qFormat/>
    <w:rsid w:val="006F056F"/>
  </w:style>
  <w:style w:type="paragraph" w:customStyle="1" w:styleId="BSSBomaerke">
    <w:name w:val="BSSBomaerke"/>
    <w:basedOn w:val="Normal"/>
    <w:next w:val="Normal"/>
    <w:semiHidden/>
    <w:qFormat/>
    <w:rsid w:val="00150A9E"/>
    <w:rPr>
      <w:rFonts w:ascii="AU Logo" w:hAnsi="AU Logo"/>
      <w:color w:val="000026"/>
      <w:sz w:val="101"/>
    </w:rPr>
  </w:style>
  <w:style w:type="character" w:styleId="PlaceholderText">
    <w:name w:val="Placeholder Text"/>
    <w:basedOn w:val="DefaultParagraphFont"/>
    <w:uiPriority w:val="99"/>
    <w:semiHidden/>
    <w:rsid w:val="00B66778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02673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glossaryDocument" Target="glossary/document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bin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bin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199AC98870924209B50F3A5656EB8F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5F60AB-94E5-4748-90D8-13D3A28D2144}"/>
      </w:docPartPr>
      <w:docPartBody>
        <w:p w:rsidR="00BD748B" w:rsidRDefault="001A73B5" w:rsidP="003B3678">
          <w:pPr>
            <w:pStyle w:val="199AC98870924209B50F3A5656EB8F0C"/>
          </w:pPr>
          <w:r w:rsidRPr="005F7230">
            <w:t>Click or tap here to enter text.</w:t>
          </w:r>
        </w:p>
      </w:docPartBody>
    </w:docPart>
    <w:docPart>
      <w:docPartPr>
        <w:name w:val="52AFE3A927664D6687F5A2E9C75790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058D6B-CE58-4513-B33C-C1D66F0E3418}"/>
      </w:docPartPr>
      <w:docPartBody>
        <w:p w:rsidR="00BD748B" w:rsidRDefault="001A73B5" w:rsidP="001A73B5">
          <w:pPr>
            <w:pStyle w:val="52AFE3A927664D6687F5A2E9C75790541"/>
          </w:pPr>
          <w:r w:rsidRPr="00747B8E">
            <w:rPr>
              <w:b/>
              <w:lang w:val="en-US"/>
            </w:rPr>
            <w:t>Click or tap here to enter text.</w:t>
          </w:r>
        </w:p>
      </w:docPartBody>
    </w:docPart>
    <w:docPart>
      <w:docPartPr>
        <w:name w:val="32FD46ECB0A849D696C6C02E7DB195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7B901E0-9434-47E6-B4B8-8B1AC240FD7C}"/>
      </w:docPartPr>
      <w:docPartBody>
        <w:p w:rsidR="00143F06" w:rsidRDefault="001A73B5" w:rsidP="001A73B5">
          <w:pPr>
            <w:pStyle w:val="32FD46ECB0A849D696C6C02E7DB195311"/>
          </w:pPr>
          <w:r w:rsidRPr="00012DC6">
            <w:rPr>
              <w:rStyle w:val="PlaceholderText"/>
              <w:sz w:val="18"/>
            </w:rPr>
            <w:t>Click or tap here to enter text.</w:t>
          </w:r>
        </w:p>
      </w:docPartBody>
    </w:docPart>
    <w:docPart>
      <w:docPartPr>
        <w:name w:val="9D88780BF7A54EC7B3D061329CE44CD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DDEAC23-716F-44F0-8C65-7916374709BB}"/>
      </w:docPartPr>
      <w:docPartBody>
        <w:p w:rsidR="00143F06" w:rsidRDefault="001A73B5" w:rsidP="001A73B5">
          <w:pPr>
            <w:pStyle w:val="9D88780BF7A54EC7B3D061329CE44CD31"/>
          </w:pPr>
          <w:r w:rsidRPr="00012DC6">
            <w:rPr>
              <w:rStyle w:val="PlaceholderText"/>
              <w:sz w:val="18"/>
            </w:rPr>
            <w:t>Click or tap here to enter text.</w:t>
          </w:r>
        </w:p>
      </w:docPartBody>
    </w:docPart>
    <w:docPart>
      <w:docPartPr>
        <w:name w:val="3823FEB9AAC84C16A6A7A934064CD3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17B5E5-F9BD-47FD-ADC9-58CF0FFE506D}"/>
      </w:docPartPr>
      <w:docPartBody>
        <w:p w:rsidR="00143F06" w:rsidRDefault="001A73B5" w:rsidP="001A73B5">
          <w:pPr>
            <w:pStyle w:val="3823FEB9AAC84C16A6A7A934064CD37C1"/>
          </w:pPr>
          <w:r w:rsidRPr="00012DC6">
            <w:rPr>
              <w:rStyle w:val="PlaceholderText"/>
              <w:sz w:val="18"/>
            </w:rPr>
            <w:t>Click or tap here to enter text.</w:t>
          </w:r>
        </w:p>
      </w:docPartBody>
    </w:docPart>
    <w:docPart>
      <w:docPartPr>
        <w:name w:val="F2834B1CC6A14CEBBF2DF823A3ABFCB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F5E5C9-9443-4855-A1B3-4F55553758FE}"/>
      </w:docPartPr>
      <w:docPartBody>
        <w:p w:rsidR="00143F06" w:rsidRDefault="001A73B5" w:rsidP="001A73B5">
          <w:pPr>
            <w:pStyle w:val="F2834B1CC6A14CEBBF2DF823A3ABFCBF1"/>
          </w:pPr>
          <w:r w:rsidRPr="00012DC6">
            <w:rPr>
              <w:rStyle w:val="PlaceholderText"/>
              <w:sz w:val="18"/>
            </w:rPr>
            <w:t>Click or tap here to enter text.</w:t>
          </w:r>
        </w:p>
      </w:docPartBody>
    </w:docPart>
    <w:docPart>
      <w:docPartPr>
        <w:name w:val="41D2721FC54F4DAC84CFBDD9618443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720179-26E3-4B95-8CB4-4FB0E32E2D67}"/>
      </w:docPartPr>
      <w:docPartBody>
        <w:p w:rsidR="00143F06" w:rsidRDefault="001A73B5" w:rsidP="001A73B5">
          <w:pPr>
            <w:pStyle w:val="41D2721FC54F4DAC84CFBDD96184434E1"/>
          </w:pPr>
          <w:r w:rsidRPr="009F4EAB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0607812C4C841B0A207A94162481F0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623C173-F5BD-407B-8354-7520CD089317}"/>
      </w:docPartPr>
      <w:docPartBody>
        <w:p w:rsidR="00143F06" w:rsidRDefault="001A73B5" w:rsidP="001A73B5">
          <w:pPr>
            <w:pStyle w:val="D0607812C4C841B0A207A94162481F091"/>
          </w:pPr>
          <w:r w:rsidRPr="00012DC6">
            <w:rPr>
              <w:rStyle w:val="PlaceholderText"/>
              <w:sz w:val="18"/>
            </w:rPr>
            <w:t>Click or tap here to enter text.</w:t>
          </w:r>
        </w:p>
      </w:docPartBody>
    </w:docPart>
    <w:docPart>
      <w:docPartPr>
        <w:name w:val="1911001F1A4E4EEDA3339E451D3A9B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F3EFBE-1E7A-4C16-9F55-39BD5408EB31}"/>
      </w:docPartPr>
      <w:docPartBody>
        <w:p w:rsidR="00143F06" w:rsidRDefault="001A73B5" w:rsidP="001A73B5">
          <w:pPr>
            <w:pStyle w:val="1911001F1A4E4EEDA3339E451D3A9B1A1"/>
          </w:pPr>
          <w:r w:rsidRPr="00012DC6">
            <w:rPr>
              <w:rStyle w:val="PlaceholderText"/>
              <w:sz w:val="18"/>
            </w:rPr>
            <w:t>Click or tap here to enter text.</w:t>
          </w:r>
        </w:p>
      </w:docPartBody>
    </w:docPart>
    <w:docPart>
      <w:docPartPr>
        <w:name w:val="8A17903A9E66482382ACA114D04D3D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C401EF-A6BB-4197-AE4F-20AF4DDD9E79}"/>
      </w:docPartPr>
      <w:docPartBody>
        <w:p w:rsidR="00143F06" w:rsidRDefault="001A73B5" w:rsidP="001A73B5">
          <w:pPr>
            <w:pStyle w:val="8A17903A9E66482382ACA114D04D3DAD1"/>
          </w:pPr>
          <w:r w:rsidRPr="00012DC6">
            <w:rPr>
              <w:rStyle w:val="PlaceholderText"/>
              <w:sz w:val="18"/>
            </w:rPr>
            <w:t>Click or tap here to enter text.</w:t>
          </w:r>
        </w:p>
      </w:docPartBody>
    </w:docPart>
    <w:docPart>
      <w:docPartPr>
        <w:name w:val="86505ACB607D45A8942A5A4D8469E4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9FA313C-1AB6-4686-85F9-0BEE28CC086F}"/>
      </w:docPartPr>
      <w:docPartBody>
        <w:p w:rsidR="00143F06" w:rsidRDefault="001A73B5" w:rsidP="001A73B5">
          <w:pPr>
            <w:pStyle w:val="86505ACB607D45A8942A5A4D8469E4701"/>
          </w:pPr>
          <w:r w:rsidRPr="00012DC6">
            <w:rPr>
              <w:rStyle w:val="PlaceholderText"/>
              <w:sz w:val="18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U Passata">
    <w:panose1 w:val="020B0503030502030804"/>
    <w:charset w:val="00"/>
    <w:family w:val="swiss"/>
    <w:pitch w:val="variable"/>
    <w:sig w:usb0="A00000AF" w:usb1="5000204A" w:usb2="00000000" w:usb3="00000000" w:csb0="0000009B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U Logo">
    <w:panose1 w:val="050B0500000000020004"/>
    <w:charset w:val="02"/>
    <w:family w:val="swiss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formatting="0" w:inkAnnotations="0"/>
  <w:defaultTabStop w:val="1304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47D7"/>
    <w:rsid w:val="00143F06"/>
    <w:rsid w:val="001A73B5"/>
    <w:rsid w:val="00266BC0"/>
    <w:rsid w:val="003B3678"/>
    <w:rsid w:val="006F47D7"/>
    <w:rsid w:val="00BD748B"/>
    <w:rsid w:val="00F11E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da-DK" w:eastAsia="da-DK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1A73B5"/>
    <w:rPr>
      <w:color w:val="808080"/>
    </w:rPr>
  </w:style>
  <w:style w:type="paragraph" w:customStyle="1" w:styleId="199AC98870924209B50F3A5656EB8F0C">
    <w:name w:val="199AC98870924209B50F3A5656EB8F0C"/>
    <w:rsid w:val="003B3678"/>
    <w:pPr>
      <w:spacing w:after="0" w:line="280" w:lineRule="atLeast"/>
    </w:pPr>
    <w:rPr>
      <w:rFonts w:ascii="Georgia" w:eastAsia="Times New Roman" w:hAnsi="Georgia" w:cs="Times New Roman"/>
      <w:b/>
      <w:sz w:val="20"/>
      <w:szCs w:val="20"/>
      <w:lang w:val="en-GB"/>
    </w:rPr>
  </w:style>
  <w:style w:type="paragraph" w:customStyle="1" w:styleId="52AFE3A927664D6687F5A2E9C7579054">
    <w:name w:val="52AFE3A927664D6687F5A2E9C7579054"/>
    <w:rsid w:val="003B3678"/>
    <w:pPr>
      <w:spacing w:after="0" w:line="280" w:lineRule="atLeast"/>
    </w:pPr>
    <w:rPr>
      <w:rFonts w:ascii="Georgia" w:eastAsia="Times New Roman" w:hAnsi="Georgia" w:cs="Times New Roman"/>
      <w:sz w:val="20"/>
      <w:szCs w:val="20"/>
      <w:lang w:val="en-GB"/>
    </w:rPr>
  </w:style>
  <w:style w:type="paragraph" w:customStyle="1" w:styleId="BED6D89E928B4A0BAC42AAD683ECFCF2">
    <w:name w:val="BED6D89E928B4A0BAC42AAD683ECFCF2"/>
    <w:rsid w:val="003B3678"/>
  </w:style>
  <w:style w:type="paragraph" w:customStyle="1" w:styleId="A9047209598F42AC9417CE044C083A54">
    <w:name w:val="A9047209598F42AC9417CE044C083A54"/>
    <w:rsid w:val="003B3678"/>
  </w:style>
  <w:style w:type="paragraph" w:customStyle="1" w:styleId="AA274153DD6641D1930BC007FC8D6D74">
    <w:name w:val="AA274153DD6641D1930BC007FC8D6D74"/>
    <w:rsid w:val="003B3678"/>
  </w:style>
  <w:style w:type="paragraph" w:customStyle="1" w:styleId="DEEF6B54F784457696B59C446E1D006D">
    <w:name w:val="DEEF6B54F784457696B59C446E1D006D"/>
    <w:rsid w:val="003B3678"/>
  </w:style>
  <w:style w:type="paragraph" w:customStyle="1" w:styleId="B3510E16A8F04DC8A4EB5C379BC17A85">
    <w:name w:val="B3510E16A8F04DC8A4EB5C379BC17A85"/>
    <w:rsid w:val="00F11ECF"/>
  </w:style>
  <w:style w:type="paragraph" w:customStyle="1" w:styleId="2B2C379B99B74272966314B5F62CAE3D">
    <w:name w:val="2B2C379B99B74272966314B5F62CAE3D"/>
    <w:rsid w:val="00F11ECF"/>
  </w:style>
  <w:style w:type="paragraph" w:customStyle="1" w:styleId="8672F15F277D4193BEB99477D43CE3E3">
    <w:name w:val="8672F15F277D4193BEB99477D43CE3E3"/>
    <w:rsid w:val="00F11ECF"/>
  </w:style>
  <w:style w:type="paragraph" w:customStyle="1" w:styleId="32FD46ECB0A849D696C6C02E7DB19531">
    <w:name w:val="32FD46ECB0A849D696C6C02E7DB19531"/>
    <w:rsid w:val="001A73B5"/>
  </w:style>
  <w:style w:type="paragraph" w:customStyle="1" w:styleId="9D88780BF7A54EC7B3D061329CE44CD3">
    <w:name w:val="9D88780BF7A54EC7B3D061329CE44CD3"/>
    <w:rsid w:val="001A73B5"/>
  </w:style>
  <w:style w:type="paragraph" w:customStyle="1" w:styleId="3823FEB9AAC84C16A6A7A934064CD37C">
    <w:name w:val="3823FEB9AAC84C16A6A7A934064CD37C"/>
    <w:rsid w:val="001A73B5"/>
  </w:style>
  <w:style w:type="paragraph" w:customStyle="1" w:styleId="F2834B1CC6A14CEBBF2DF823A3ABFCBF">
    <w:name w:val="F2834B1CC6A14CEBBF2DF823A3ABFCBF"/>
    <w:rsid w:val="001A73B5"/>
  </w:style>
  <w:style w:type="paragraph" w:customStyle="1" w:styleId="5753795E6FEE4F7A9456DF81F800016A">
    <w:name w:val="5753795E6FEE4F7A9456DF81F800016A"/>
    <w:rsid w:val="001A73B5"/>
  </w:style>
  <w:style w:type="paragraph" w:customStyle="1" w:styleId="0CC7DABF9FB04A94B4FF4F3FD48FC9BC">
    <w:name w:val="0CC7DABF9FB04A94B4FF4F3FD48FC9BC"/>
    <w:rsid w:val="001A73B5"/>
  </w:style>
  <w:style w:type="paragraph" w:customStyle="1" w:styleId="0EE040949A974299BD19F3BAE437D5F2">
    <w:name w:val="0EE040949A974299BD19F3BAE437D5F2"/>
    <w:rsid w:val="001A73B5"/>
  </w:style>
  <w:style w:type="paragraph" w:customStyle="1" w:styleId="3639AD1F94A241219E4677FB9D50D4AF">
    <w:name w:val="3639AD1F94A241219E4677FB9D50D4AF"/>
    <w:rsid w:val="001A73B5"/>
  </w:style>
  <w:style w:type="paragraph" w:customStyle="1" w:styleId="41D2721FC54F4DAC84CFBDD96184434E">
    <w:name w:val="41D2721FC54F4DAC84CFBDD96184434E"/>
    <w:rsid w:val="001A73B5"/>
  </w:style>
  <w:style w:type="paragraph" w:customStyle="1" w:styleId="D0607812C4C841B0A207A94162481F09">
    <w:name w:val="D0607812C4C841B0A207A94162481F09"/>
    <w:rsid w:val="001A73B5"/>
  </w:style>
  <w:style w:type="paragraph" w:customStyle="1" w:styleId="1911001F1A4E4EEDA3339E451D3A9B1A">
    <w:name w:val="1911001F1A4E4EEDA3339E451D3A9B1A"/>
    <w:rsid w:val="001A73B5"/>
  </w:style>
  <w:style w:type="paragraph" w:customStyle="1" w:styleId="8A17903A9E66482382ACA114D04D3DAD">
    <w:name w:val="8A17903A9E66482382ACA114D04D3DAD"/>
    <w:rsid w:val="001A73B5"/>
  </w:style>
  <w:style w:type="paragraph" w:customStyle="1" w:styleId="86505ACB607D45A8942A5A4D8469E470">
    <w:name w:val="86505ACB607D45A8942A5A4D8469E470"/>
    <w:rsid w:val="001A73B5"/>
  </w:style>
  <w:style w:type="paragraph" w:customStyle="1" w:styleId="32FD46ECB0A849D696C6C02E7DB195311">
    <w:name w:val="32FD46ECB0A849D696C6C02E7DB195311"/>
    <w:rsid w:val="001A73B5"/>
    <w:pPr>
      <w:spacing w:after="0" w:line="280" w:lineRule="atLeast"/>
    </w:pPr>
    <w:rPr>
      <w:rFonts w:ascii="Georgia" w:eastAsia="Times New Roman" w:hAnsi="Georgia" w:cs="Times New Roman"/>
      <w:sz w:val="20"/>
      <w:szCs w:val="20"/>
      <w:lang w:val="en-GB"/>
    </w:rPr>
  </w:style>
  <w:style w:type="paragraph" w:customStyle="1" w:styleId="9D88780BF7A54EC7B3D061329CE44CD31">
    <w:name w:val="9D88780BF7A54EC7B3D061329CE44CD31"/>
    <w:rsid w:val="001A73B5"/>
    <w:pPr>
      <w:spacing w:after="0" w:line="280" w:lineRule="atLeast"/>
    </w:pPr>
    <w:rPr>
      <w:rFonts w:ascii="Georgia" w:eastAsia="Times New Roman" w:hAnsi="Georgia" w:cs="Times New Roman"/>
      <w:sz w:val="20"/>
      <w:szCs w:val="20"/>
      <w:lang w:val="en-GB"/>
    </w:rPr>
  </w:style>
  <w:style w:type="paragraph" w:customStyle="1" w:styleId="3823FEB9AAC84C16A6A7A934064CD37C1">
    <w:name w:val="3823FEB9AAC84C16A6A7A934064CD37C1"/>
    <w:rsid w:val="001A73B5"/>
    <w:pPr>
      <w:spacing w:after="0" w:line="280" w:lineRule="atLeast"/>
    </w:pPr>
    <w:rPr>
      <w:rFonts w:ascii="Georgia" w:eastAsia="Times New Roman" w:hAnsi="Georgia" w:cs="Times New Roman"/>
      <w:sz w:val="20"/>
      <w:szCs w:val="20"/>
      <w:lang w:val="en-GB"/>
    </w:rPr>
  </w:style>
  <w:style w:type="paragraph" w:customStyle="1" w:styleId="F2834B1CC6A14CEBBF2DF823A3ABFCBF1">
    <w:name w:val="F2834B1CC6A14CEBBF2DF823A3ABFCBF1"/>
    <w:rsid w:val="001A73B5"/>
    <w:pPr>
      <w:spacing w:after="0" w:line="280" w:lineRule="atLeast"/>
    </w:pPr>
    <w:rPr>
      <w:rFonts w:ascii="Georgia" w:eastAsia="Times New Roman" w:hAnsi="Georgia" w:cs="Times New Roman"/>
      <w:sz w:val="20"/>
      <w:szCs w:val="20"/>
      <w:lang w:val="en-GB"/>
    </w:rPr>
  </w:style>
  <w:style w:type="paragraph" w:customStyle="1" w:styleId="D0607812C4C841B0A207A94162481F091">
    <w:name w:val="D0607812C4C841B0A207A94162481F091"/>
    <w:rsid w:val="001A73B5"/>
    <w:pPr>
      <w:spacing w:after="0" w:line="280" w:lineRule="atLeast"/>
    </w:pPr>
    <w:rPr>
      <w:rFonts w:ascii="Georgia" w:eastAsia="Times New Roman" w:hAnsi="Georgia" w:cs="Times New Roman"/>
      <w:sz w:val="20"/>
      <w:szCs w:val="20"/>
      <w:lang w:val="en-GB"/>
    </w:rPr>
  </w:style>
  <w:style w:type="paragraph" w:customStyle="1" w:styleId="1911001F1A4E4EEDA3339E451D3A9B1A1">
    <w:name w:val="1911001F1A4E4EEDA3339E451D3A9B1A1"/>
    <w:rsid w:val="001A73B5"/>
    <w:pPr>
      <w:spacing w:after="0" w:line="280" w:lineRule="atLeast"/>
    </w:pPr>
    <w:rPr>
      <w:rFonts w:ascii="Georgia" w:eastAsia="Times New Roman" w:hAnsi="Georgia" w:cs="Times New Roman"/>
      <w:sz w:val="20"/>
      <w:szCs w:val="20"/>
      <w:lang w:val="en-GB"/>
    </w:rPr>
  </w:style>
  <w:style w:type="paragraph" w:customStyle="1" w:styleId="8A17903A9E66482382ACA114D04D3DAD1">
    <w:name w:val="8A17903A9E66482382ACA114D04D3DAD1"/>
    <w:rsid w:val="001A73B5"/>
    <w:pPr>
      <w:spacing w:after="0" w:line="280" w:lineRule="atLeast"/>
    </w:pPr>
    <w:rPr>
      <w:rFonts w:ascii="Georgia" w:eastAsia="Times New Roman" w:hAnsi="Georgia" w:cs="Times New Roman"/>
      <w:sz w:val="20"/>
      <w:szCs w:val="20"/>
      <w:lang w:val="en-GB"/>
    </w:rPr>
  </w:style>
  <w:style w:type="paragraph" w:customStyle="1" w:styleId="86505ACB607D45A8942A5A4D8469E4701">
    <w:name w:val="86505ACB607D45A8942A5A4D8469E4701"/>
    <w:rsid w:val="001A73B5"/>
    <w:pPr>
      <w:spacing w:after="0" w:line="280" w:lineRule="atLeast"/>
    </w:pPr>
    <w:rPr>
      <w:rFonts w:ascii="Georgia" w:eastAsia="Times New Roman" w:hAnsi="Georgia" w:cs="Times New Roman"/>
      <w:sz w:val="20"/>
      <w:szCs w:val="20"/>
      <w:lang w:val="en-GB"/>
    </w:rPr>
  </w:style>
  <w:style w:type="paragraph" w:customStyle="1" w:styleId="41D2721FC54F4DAC84CFBDD96184434E1">
    <w:name w:val="41D2721FC54F4DAC84CFBDD96184434E1"/>
    <w:rsid w:val="001A73B5"/>
    <w:pPr>
      <w:spacing w:after="0" w:line="280" w:lineRule="atLeast"/>
    </w:pPr>
    <w:rPr>
      <w:rFonts w:ascii="Georgia" w:eastAsia="Times New Roman" w:hAnsi="Georgia" w:cs="Times New Roman"/>
      <w:sz w:val="20"/>
      <w:szCs w:val="20"/>
      <w:lang w:val="en-GB"/>
    </w:rPr>
  </w:style>
  <w:style w:type="paragraph" w:customStyle="1" w:styleId="52AFE3A927664D6687F5A2E9C75790541">
    <w:name w:val="52AFE3A927664D6687F5A2E9C75790541"/>
    <w:rsid w:val="001A73B5"/>
    <w:pPr>
      <w:spacing w:after="0" w:line="280" w:lineRule="atLeast"/>
    </w:pPr>
    <w:rPr>
      <w:rFonts w:ascii="Georgia" w:eastAsia="Times New Roman" w:hAnsi="Georgia" w:cs="Times New Roman"/>
      <w:sz w:val="20"/>
      <w:szCs w:val="20"/>
      <w:lang w:val="en-GB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AU_Blue">
      <a:dk1>
        <a:srgbClr val="000000"/>
      </a:dk1>
      <a:lt1>
        <a:srgbClr val="FFFFFF"/>
      </a:lt1>
      <a:dk2>
        <a:srgbClr val="003D73"/>
      </a:dk2>
      <a:lt2>
        <a:srgbClr val="003D73"/>
      </a:lt2>
      <a:accent1>
        <a:srgbClr val="0A1439"/>
      </a:accent1>
      <a:accent2>
        <a:srgbClr val="183D83"/>
      </a:accent2>
      <a:accent3>
        <a:srgbClr val="87D1F4"/>
      </a:accent3>
      <a:accent4>
        <a:srgbClr val="33525F"/>
      </a:accent4>
      <a:accent5>
        <a:srgbClr val="548195"/>
      </a:accent5>
      <a:accent6>
        <a:srgbClr val="C6C6C6"/>
      </a:accent6>
      <a:hlink>
        <a:srgbClr val="03428E"/>
      </a:hlink>
      <a:folHlink>
        <a:srgbClr val="03428E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232</Words>
  <Characters>1323</Characters>
  <Application>Microsoft Office Word</Application>
  <DocSecurity>4</DocSecurity>
  <Lines>11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Brev</vt:lpstr>
      <vt:lpstr>Brev</vt:lpstr>
    </vt:vector>
  </TitlesOfParts>
  <Company>Århus Universitet</Company>
  <LinksUpToDate>false</LinksUpToDate>
  <CharactersWithSpaces>1552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Brev</dc:title>
  <dc:creator>Susan Stilling</dc:creator>
  <cp:lastModifiedBy>Birgitte Højklint Nielsen</cp:lastModifiedBy>
  <cp:revision>2</cp:revision>
  <dcterms:created xsi:type="dcterms:W3CDTF">2018-09-26T11:38:00Z</dcterms:created>
  <dcterms:modified xsi:type="dcterms:W3CDTF">2018-09-26T11:38:00Z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esignVersion">
    <vt:lpwstr>3</vt:lpwstr>
  </property>
  <property fmtid="{D5CDD505-2E9C-101B-9397-08002B2CF9AE}" pid="3" name="SD_ShowDocumentInfo">
    <vt:lpwstr>True</vt:lpwstr>
  </property>
  <property fmtid="{D5CDD505-2E9C-101B-9397-08002B2CF9AE}" pid="4" name="AUTemplateType">
    <vt:lpwstr>BSS</vt:lpwstr>
  </property>
  <property fmtid="{D5CDD505-2E9C-101B-9397-08002B2CF9AE}" pid="5" name="SD_DocumentLanguage">
    <vt:lpwstr>da-DK</vt:lpwstr>
  </property>
  <property fmtid="{D5CDD505-2E9C-101B-9397-08002B2CF9AE}" pid="6" name="ContentRemapped">
    <vt:lpwstr>true</vt:lpwstr>
  </property>
  <property fmtid="{D5CDD505-2E9C-101B-9397-08002B2CF9AE}" pid="7" name="OfficeID">
    <vt:lpwstr>3100</vt:lpwstr>
  </property>
  <property fmtid="{D5CDD505-2E9C-101B-9397-08002B2CF9AE}" pid="8" name="CustomerId">
    <vt:lpwstr>auoffice</vt:lpwstr>
  </property>
  <property fmtid="{D5CDD505-2E9C-101B-9397-08002B2CF9AE}" pid="9" name="TemplateId">
    <vt:lpwstr>636202513345276618</vt:lpwstr>
  </property>
  <property fmtid="{D5CDD505-2E9C-101B-9397-08002B2CF9AE}" pid="10" name="UserProfileId">
    <vt:lpwstr>636251595722539063</vt:lpwstr>
  </property>
</Properties>
</file>