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0062E" w14:textId="77777777" w:rsidR="006F056F" w:rsidRDefault="006F056F" w:rsidP="00B0658E">
      <w:pPr>
        <w:spacing w:line="14" w:lineRule="exact"/>
      </w:pPr>
    </w:p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9B0DF6" w:rsidRPr="000E5BA7" w14:paraId="2DE32334" w14:textId="77777777" w:rsidTr="00612979">
        <w:trPr>
          <w:trHeight w:val="2837"/>
        </w:trPr>
        <w:tc>
          <w:tcPr>
            <w:tcW w:w="7937" w:type="dxa"/>
          </w:tcPr>
          <w:p w14:paraId="169A05F4" w14:textId="77777777" w:rsidR="009B0DF6" w:rsidRPr="000E5BA7" w:rsidRDefault="009B0DF6" w:rsidP="00150A9E">
            <w:r w:rsidRPr="000E5BA7">
              <w:fldChar w:fldCharType="begin"/>
            </w:r>
            <w:r w:rsidRPr="000E5BA7">
              <w:instrText xml:space="preserve"> MACROBUTTON NN </w:instrText>
            </w:r>
            <w:bookmarkStart w:id="0" w:name="Start"/>
            <w:r w:rsidRPr="000E5BA7">
              <w:instrText>[</w:instrText>
            </w:r>
            <w:bookmarkStart w:id="1" w:name="LAN_NameandAddressF11"/>
            <w:r>
              <w:instrText>Name and Address - Use F11 to go from one field to another</w:instrText>
            </w:r>
            <w:bookmarkEnd w:id="0"/>
            <w:bookmarkEnd w:id="1"/>
            <w:r w:rsidRPr="000E5BA7">
              <w:instrText>]</w:instrText>
            </w:r>
            <w:r w:rsidRPr="000E5BA7">
              <w:fldChar w:fldCharType="end"/>
            </w:r>
          </w:p>
        </w:tc>
      </w:tr>
      <w:tr w:rsidR="009B0DF6" w:rsidRPr="000E5BA7" w14:paraId="56CF0ADF" w14:textId="77777777" w:rsidTr="00612979">
        <w:trPr>
          <w:trHeight w:hRule="exact" w:val="737"/>
        </w:trPr>
        <w:tc>
          <w:tcPr>
            <w:tcW w:w="7937" w:type="dxa"/>
          </w:tcPr>
          <w:p w14:paraId="7DCA5941" w14:textId="77777777" w:rsidR="009B0DF6" w:rsidRPr="000E5BA7" w:rsidRDefault="009B0DF6" w:rsidP="00612979">
            <w:pPr>
              <w:pStyle w:val="Dokumentheading"/>
            </w:pPr>
            <w:r w:rsidRPr="000E5BA7">
              <w:fldChar w:fldCharType="begin"/>
            </w:r>
            <w:r w:rsidRPr="000E5BA7">
              <w:instrText xml:space="preserve"> MACROBUTTON NN [</w:instrText>
            </w:r>
            <w:bookmarkStart w:id="2" w:name="LAN_Heading"/>
            <w:r>
              <w:instrText>Heading</w:instrText>
            </w:r>
            <w:bookmarkEnd w:id="2"/>
            <w:r w:rsidRPr="000E5BA7">
              <w:instrText>]</w:instrText>
            </w:r>
            <w:r w:rsidRPr="000E5BA7">
              <w:fldChar w:fldCharType="end"/>
            </w:r>
          </w:p>
        </w:tc>
      </w:tr>
    </w:tbl>
    <w:p w14:paraId="5FE0FB61" w14:textId="77777777" w:rsidR="00736658" w:rsidRPr="000E5BA7" w:rsidRDefault="00736658" w:rsidP="002171DE">
      <w:r w:rsidRPr="000E5BA7">
        <w:fldChar w:fldCharType="begin"/>
      </w:r>
      <w:r w:rsidRPr="000E5BA7">
        <w:instrText xml:space="preserve"> MACROBUTTON </w:instrText>
      </w:r>
      <w:r w:rsidR="00C61078" w:rsidRPr="000E5BA7">
        <w:instrText>NN</w:instrText>
      </w:r>
      <w:r w:rsidRPr="000E5BA7">
        <w:instrText xml:space="preserve"> [</w:instrText>
      </w:r>
      <w:bookmarkStart w:id="3" w:name="LAN_Text"/>
      <w:r>
        <w:instrText>Text</w:instrText>
      </w:r>
      <w:bookmarkEnd w:id="3"/>
      <w:r w:rsidRPr="000E5BA7">
        <w:instrText>]</w:instrText>
      </w:r>
      <w:r w:rsidRPr="000E5BA7">
        <w:fldChar w:fldCharType="end"/>
      </w:r>
    </w:p>
    <w:p w14:paraId="5518A76E" w14:textId="77777777" w:rsidR="00150A9E" w:rsidRPr="000E5BA7" w:rsidRDefault="00150A9E"/>
    <w:p w14:paraId="2DDC1615" w14:textId="77777777" w:rsidR="00504494" w:rsidRPr="000E5BA7" w:rsidRDefault="00504494" w:rsidP="007C0864"/>
    <w:p w14:paraId="6F47E56A" w14:textId="77777777" w:rsidR="00736658" w:rsidRPr="000E5BA7" w:rsidRDefault="006C3A1B" w:rsidP="009044C3">
      <w:pPr>
        <w:keepNext/>
        <w:keepLines/>
      </w:pPr>
      <w:bookmarkStart w:id="4" w:name="LAN_Yourssincerely"/>
      <w:r>
        <w:t>Kind regards</w:t>
      </w:r>
      <w:bookmarkEnd w:id="4"/>
    </w:p>
    <w:p w14:paraId="3438FFC8" w14:textId="77777777" w:rsidR="00736658" w:rsidRPr="000E5BA7" w:rsidRDefault="00736658" w:rsidP="009044C3">
      <w:pPr>
        <w:keepNext/>
        <w:keepLines/>
      </w:pPr>
    </w:p>
    <w:p w14:paraId="09B96145" w14:textId="77777777" w:rsidR="00736658" w:rsidRPr="000E5BA7" w:rsidRDefault="00736658" w:rsidP="00032C5E">
      <w:pPr>
        <w:pStyle w:val="BSSWSName1"/>
      </w:pPr>
    </w:p>
    <w:p w14:paraId="27D53DBA" w14:textId="77777777" w:rsidR="002E326D" w:rsidRPr="000E5BA7" w:rsidRDefault="002E326D" w:rsidP="009044C3">
      <w:pPr>
        <w:keepNext/>
        <w:keepLines/>
      </w:pPr>
    </w:p>
    <w:p w14:paraId="3AADE21C" w14:textId="77777777" w:rsidR="00736658" w:rsidRPr="000E5BA7" w:rsidRDefault="00736658" w:rsidP="00E44247">
      <w:pPr>
        <w:keepLines/>
      </w:pPr>
      <w:bookmarkStart w:id="5" w:name="USR_Name_N2"/>
      <w:r>
        <w:t>Thomas Quistgaard Pedersen</w:t>
      </w:r>
      <w:bookmarkEnd w:id="5"/>
    </w:p>
    <w:p w14:paraId="3BC82856" w14:textId="77777777" w:rsidR="0076144A" w:rsidRPr="000E5BA7" w:rsidRDefault="0076144A" w:rsidP="0076144A">
      <w:bookmarkStart w:id="6" w:name="USR_Title_N2"/>
      <w:bookmarkStart w:id="7" w:name="USR_Title_N2_HIF"/>
      <w:r>
        <w:t>Head of Department</w:t>
      </w:r>
      <w:bookmarkEnd w:id="6"/>
    </w:p>
    <w:bookmarkEnd w:id="7"/>
    <w:p w14:paraId="08C02EC2" w14:textId="77777777" w:rsidR="00227E7F" w:rsidRPr="000E5BA7" w:rsidRDefault="00227E7F" w:rsidP="00227E7F"/>
    <w:p w14:paraId="4FCE6ED7" w14:textId="77777777" w:rsidR="00227E7F" w:rsidRPr="000E5BA7" w:rsidRDefault="00227E7F" w:rsidP="00227E7F"/>
    <w:p w14:paraId="2C537354" w14:textId="77777777" w:rsidR="006F056F" w:rsidRPr="000E5BA7" w:rsidRDefault="006F056F" w:rsidP="007D1828">
      <w:pPr>
        <w:pStyle w:val="BSSWSName3"/>
      </w:pPr>
    </w:p>
    <w:sectPr w:rsidR="006F056F" w:rsidRPr="000E5BA7" w:rsidSect="007C5681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094FBB" w14:textId="77777777" w:rsidR="00D9722A" w:rsidRDefault="00D9722A">
      <w:r>
        <w:separator/>
      </w:r>
    </w:p>
  </w:endnote>
  <w:endnote w:type="continuationSeparator" w:id="0">
    <w:p w14:paraId="58D3A6B2" w14:textId="77777777" w:rsidR="00D9722A" w:rsidRDefault="00D97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F0F6480-F996-4BBC-A680-116A497587C8}"/>
    <w:embedBold r:id="rId2" w:fontKey="{E2C1538C-437B-4234-B599-429591F08483}"/>
    <w:embedItalic r:id="rId3" w:fontKey="{533B51B2-CD1B-4931-9E94-904B07D46959}"/>
    <w:embedBoldItalic r:id="rId4" w:fontKey="{BF39DA2F-0008-429D-8E64-EF5E7C12B7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38A7451A-4268-4C2B-9272-0EF9C30088FD}"/>
    <w:embedBold r:id="rId6" w:fontKey="{C4359D80-6304-4247-B94A-353A888AE9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2AFFDE2-6FCA-4D0C-A761-1421852D9CAF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8" w:fontKey="{FEA9228E-5AE8-4E04-8EDF-5003F2810889}"/>
    <w:embedBold r:id="rId9" w:fontKey="{2E92DBDA-F3E5-4C43-B048-43E69101792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44E3E15C-8974-4899-8C43-5799FCA993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D1FA54E-059C-453A-9739-928247C151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CB25D873-4848-4247-B71A-7BD4560C83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357EA9" w14:textId="77777777" w:rsidR="00336DC5" w:rsidRDefault="00336DC5">
    <w:pPr>
      <w:pStyle w:val="Footer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6D51FB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6D51FB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23A565" w14:textId="77777777" w:rsidR="00160373" w:rsidRDefault="00160373" w:rsidP="00467364">
    <w:pPr>
      <w:ind w:right="360"/>
    </w:pPr>
  </w:p>
  <w:p w14:paraId="638CCFDB" w14:textId="77777777" w:rsidR="00E44247" w:rsidRDefault="00E1172B"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DF86DF7" wp14:editId="0E9F4EA3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15" name="SecondaryLogo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>
          <w:pict>
            <v:rect id="SecondaryLogoHide" style="position:absolute;margin-left:334.2pt;margin-top:773.4pt;width:205.5pt;height:33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lt="&quot;&quot;" o:spid="_x0000_s1026" filled="f" stroked="f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" w14:anchorId="42A3C249"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E64B73" w:rsidRPr="006016E2" w14:paraId="2A276767" w14:textId="77777777" w:rsidTr="004D38AC">
      <w:tc>
        <w:tcPr>
          <w:tcW w:w="2409" w:type="dxa"/>
        </w:tcPr>
        <w:p w14:paraId="2C0EFF4B" w14:textId="77777777" w:rsidR="00E64B73" w:rsidRPr="009224E3" w:rsidRDefault="00E64B73" w:rsidP="008C1273">
          <w:pPr>
            <w:pStyle w:val="Template-Companyname"/>
          </w:pPr>
          <w:bookmarkStart w:id="113" w:name="OFF_unitName"/>
          <w:r>
            <w:t>Department of Economics and Business Economics</w:t>
          </w:r>
          <w:bookmarkEnd w:id="113"/>
        </w:p>
        <w:p w14:paraId="5664A7F4" w14:textId="77777777" w:rsidR="00E64B73" w:rsidRPr="009224E3" w:rsidRDefault="00E64B73" w:rsidP="00213BCF">
          <w:pPr>
            <w:pStyle w:val="Template-Address"/>
          </w:pPr>
          <w:bookmarkStart w:id="114" w:name="LAN_AU"/>
          <w:r>
            <w:t>Aarhus University</w:t>
          </w:r>
          <w:bookmarkEnd w:id="114"/>
        </w:p>
        <w:p w14:paraId="6E8C0EF5" w14:textId="77777777" w:rsidR="00E64B73" w:rsidRPr="009224E3" w:rsidRDefault="00E64B73" w:rsidP="00AA0EF9">
          <w:pPr>
            <w:pStyle w:val="Template-Address"/>
          </w:pPr>
          <w:bookmarkStart w:id="115" w:name="OFF_addressComputed"/>
          <w:r>
            <w:t>Fuglesangs Allé 4</w:t>
          </w:r>
          <w:r>
            <w:br/>
            <w:t>DK-8210 Aarhus V</w:t>
          </w:r>
          <w:r>
            <w:br/>
            <w:t>Denmark</w:t>
          </w:r>
          <w:bookmarkEnd w:id="115"/>
        </w:p>
      </w:tc>
      <w:tc>
        <w:tcPr>
          <w:tcW w:w="2410" w:type="dxa"/>
        </w:tcPr>
        <w:p w14:paraId="0E26CC9C" w14:textId="77777777" w:rsidR="00E64B73" w:rsidRPr="009224E3" w:rsidRDefault="00E64B73" w:rsidP="00C91130">
          <w:pPr>
            <w:pStyle w:val="Template-Address"/>
            <w:tabs>
              <w:tab w:val="right" w:pos="2400"/>
            </w:tabs>
            <w:jc w:val="right"/>
          </w:pPr>
          <w:bookmarkStart w:id="116" w:name="LAN_Tel"/>
          <w:bookmarkStart w:id="117" w:name="OFF_Phone_HIF"/>
          <w:r>
            <w:t>Tel.:</w:t>
          </w:r>
          <w:bookmarkEnd w:id="116"/>
          <w:r w:rsidRPr="009224E3">
            <w:t xml:space="preserve"> </w:t>
          </w:r>
          <w:bookmarkStart w:id="118" w:name="OFF_Phone"/>
          <w:r>
            <w:t>+45 8716 5372</w:t>
          </w:r>
          <w:bookmarkEnd w:id="118"/>
        </w:p>
        <w:p w14:paraId="01843D0A" w14:textId="77777777" w:rsidR="00E64B73" w:rsidRPr="009224E3" w:rsidRDefault="00E64B73" w:rsidP="00C91130">
          <w:pPr>
            <w:pStyle w:val="Template-Address"/>
            <w:jc w:val="right"/>
            <w:rPr>
              <w:vanish/>
            </w:rPr>
          </w:pPr>
          <w:bookmarkStart w:id="119" w:name="LAN_Fax"/>
          <w:bookmarkStart w:id="120" w:name="OFF_Fax_HIF"/>
          <w:bookmarkEnd w:id="117"/>
          <w:r>
            <w:rPr>
              <w:vanish/>
            </w:rPr>
            <w:t>Fax:</w:t>
          </w:r>
          <w:bookmarkEnd w:id="119"/>
          <w:r w:rsidRPr="009224E3">
            <w:rPr>
              <w:vanish/>
            </w:rPr>
            <w:t xml:space="preserve"> </w:t>
          </w:r>
          <w:bookmarkStart w:id="121" w:name="OFF_Fax"/>
          <w:bookmarkEnd w:id="121"/>
        </w:p>
        <w:p w14:paraId="49265D3B" w14:textId="77777777" w:rsidR="00E64B73" w:rsidRPr="009224E3" w:rsidRDefault="00E64B73" w:rsidP="00C91130">
          <w:pPr>
            <w:pStyle w:val="Template-Address"/>
            <w:jc w:val="right"/>
          </w:pPr>
          <w:bookmarkStart w:id="122" w:name="OFF_Email_HIF"/>
          <w:bookmarkEnd w:id="120"/>
          <w:r w:rsidRPr="009224E3">
            <w:t xml:space="preserve">E-mail: </w:t>
          </w:r>
          <w:bookmarkStart w:id="123" w:name="OFF_Email"/>
          <w:r>
            <w:t>econ@au.dk</w:t>
          </w:r>
          <w:bookmarkEnd w:id="123"/>
        </w:p>
        <w:p w14:paraId="5FD38DE7" w14:textId="77777777" w:rsidR="00E64B73" w:rsidRPr="009224E3" w:rsidRDefault="008F3D76" w:rsidP="00C91130">
          <w:pPr>
            <w:pStyle w:val="Template-Address"/>
            <w:jc w:val="right"/>
          </w:pPr>
          <w:bookmarkStart w:id="124" w:name="OFF_wwwComputed_HIF"/>
          <w:bookmarkEnd w:id="122"/>
          <w:r>
            <w:t xml:space="preserve">Web: </w:t>
          </w:r>
          <w:bookmarkStart w:id="125" w:name="OFF_wwwComputed"/>
          <w:r>
            <w:t>econ.au.dk</w:t>
          </w:r>
          <w:bookmarkEnd w:id="124"/>
          <w:bookmarkEnd w:id="125"/>
        </w:p>
      </w:tc>
      <w:tc>
        <w:tcPr>
          <w:tcW w:w="4820" w:type="dxa"/>
        </w:tcPr>
        <w:p w14:paraId="51F7CAAE" w14:textId="77777777" w:rsidR="00E64B73" w:rsidRDefault="00E64B73" w:rsidP="00E64B73">
          <w:pPr>
            <w:pStyle w:val="Template-Address"/>
            <w:tabs>
              <w:tab w:val="right" w:pos="2400"/>
            </w:tabs>
            <w:jc w:val="right"/>
          </w:pPr>
          <w:bookmarkStart w:id="126" w:name="IMG_Secondary"/>
          <w:r>
            <w:drawing>
              <wp:inline distT="0" distB="0" distL="0" distR="0" wp14:anchorId="109875A5" wp14:editId="43E5F7C9">
                <wp:extent cx="2340317" cy="360000"/>
                <wp:effectExtent l="0" t="0" r="0" b="0"/>
                <wp:docPr id="1905265759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5265759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2340317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126"/>
        </w:p>
      </w:tc>
    </w:tr>
  </w:tbl>
  <w:p w14:paraId="44B6AD5D" w14:textId="77777777" w:rsidR="00160373" w:rsidRPr="006C3A1B" w:rsidRDefault="001603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48080B" w14:textId="77777777" w:rsidR="00D9722A" w:rsidRDefault="00D9722A">
      <w:r>
        <w:separator/>
      </w:r>
    </w:p>
  </w:footnote>
  <w:footnote w:type="continuationSeparator" w:id="0">
    <w:p w14:paraId="53CF8255" w14:textId="77777777" w:rsidR="00D9722A" w:rsidRDefault="00D972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6FAE3" w14:textId="77777777" w:rsidR="00620C41" w:rsidRDefault="006F056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58B7E3C" wp14:editId="3376A0A2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1" name="AU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FA060" w14:textId="77777777" w:rsidR="006F056F" w:rsidRDefault="006F056F" w:rsidP="00B0658E">
                          <w:pPr>
                            <w:pStyle w:val="BSSWSName1"/>
                            <w:spacing w:line="220" w:lineRule="exact"/>
                          </w:pPr>
                          <w:bookmarkStart w:id="8" w:name="OFF_logo1AComputed_1"/>
                          <w:bookmarkStart w:id="9" w:name="OFF_logo1AComputed_1_HIF"/>
                          <w:r>
                            <w:t>Department of Economics and Business Economics</w:t>
                          </w:r>
                          <w:bookmarkEnd w:id="8"/>
                        </w:p>
                        <w:p w14:paraId="37987238" w14:textId="77777777" w:rsidR="006F056F" w:rsidRDefault="006F056F" w:rsidP="00B0658E">
                          <w:pPr>
                            <w:pStyle w:val="BSSWSName2"/>
                            <w:spacing w:line="220" w:lineRule="exact"/>
                          </w:pPr>
                          <w:bookmarkStart w:id="10" w:name="OFF_logo2AComputed_1"/>
                          <w:bookmarkStart w:id="11" w:name="OFF_logo2AComputed_1_HIF"/>
                          <w:bookmarkEnd w:id="9"/>
                          <w:r>
                            <w:t>Aarhus University</w:t>
                          </w:r>
                          <w:bookmarkEnd w:id="10"/>
                        </w:p>
                        <w:bookmarkEnd w:id="11"/>
                        <w:p w14:paraId="6E62A509" w14:textId="77777777" w:rsidR="006F056F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8B7E3C" id="_x0000_t202" coordsize="21600,21600" o:spt="202" path="m,l,21600r21600,l21600,xe">
              <v:stroke joinstyle="miter"/>
              <v:path gradientshapeok="t" o:connecttype="rect"/>
            </v:shapetype>
            <v:shape id="AUHide" o:spid="_x0000_s1026" type="#_x0000_t202" alt="&quot;&quot;" style="position:absolute;margin-left:117.35pt;margin-top:29.2pt;width:431.5pt;height:60.3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" filled="f" stroked="f">
              <v:textbox inset="0,0,0,0">
                <w:txbxContent>
                  <w:p w14:paraId="685FA060" w14:textId="77777777" w:rsidR="006F056F" w:rsidRDefault="006F056F" w:rsidP="00B0658E">
                    <w:pPr>
                      <w:pStyle w:val="BSSWSName1"/>
                      <w:spacing w:line="220" w:lineRule="exact"/>
                    </w:pPr>
                    <w:bookmarkStart w:id="12" w:name="OFF_logo1AComputed_1"/>
                    <w:bookmarkStart w:id="13" w:name="OFF_logo1AComputed_1_HIF"/>
                    <w:r>
                      <w:t>Department of Economics and Business Economics</w:t>
                    </w:r>
                    <w:bookmarkEnd w:id="12"/>
                  </w:p>
                  <w:p w14:paraId="37987238" w14:textId="77777777" w:rsidR="006F056F" w:rsidRDefault="006F056F" w:rsidP="00B0658E">
                    <w:pPr>
                      <w:pStyle w:val="BSSWSName2"/>
                      <w:spacing w:line="220" w:lineRule="exact"/>
                    </w:pPr>
                    <w:bookmarkStart w:id="14" w:name="OFF_logo2AComputed_1"/>
                    <w:bookmarkStart w:id="15" w:name="OFF_logo2AComputed_1_HIF"/>
                    <w:bookmarkEnd w:id="13"/>
                    <w:r>
                      <w:t>Aarhus University</w:t>
                    </w:r>
                    <w:bookmarkEnd w:id="14"/>
                  </w:p>
                  <w:bookmarkEnd w:id="15"/>
                  <w:p w14:paraId="6E62A509" w14:textId="77777777" w:rsidR="006F056F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3C83AFEE" w14:textId="77777777" w:rsidR="00160373" w:rsidRDefault="00432B07">
    <w:pPr>
      <w:pStyle w:val="Header"/>
    </w:pPr>
    <w:r w:rsidRPr="00432B07">
      <w:rPr>
        <w:noProof/>
      </w:rPr>
      <mc:AlternateContent>
        <mc:Choice Requires="wps">
          <w:drawing>
            <wp:anchor distT="0" distB="0" distL="114300" distR="114300" simplePos="0" relativeHeight="251660800" behindDoc="1" locked="1" layoutInCell="1" allowOverlap="1" wp14:anchorId="68FD42B6" wp14:editId="56F5347B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2" name="BomærkeHide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F8ED5F" w14:textId="77777777" w:rsidR="00432B07" w:rsidRPr="00386B26" w:rsidRDefault="00432B07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FD42B6" id="BomærkeHide02" o:spid="_x0000_s1027" type="#_x0000_t202" alt="&quot;&quot;" style="position:absolute;margin-left:56.7pt;margin-top:28.35pt;width:52.45pt;height:50.4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TvLbfuwBAADD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25F8ED5F" w14:textId="77777777" w:rsidR="00432B07" w:rsidRPr="00386B26" w:rsidRDefault="00432B07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3770FD">
      <w:rPr>
        <w:noProof/>
      </w:rPr>
      <w:drawing>
        <wp:anchor distT="0" distB="0" distL="114300" distR="114300" simplePos="0" relativeHeight="251656704" behindDoc="1" locked="0" layoutInCell="1" allowOverlap="1" wp14:anchorId="17EB2FE6" wp14:editId="34993C8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3" name="FoldeStregHide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FoldeStregHide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5B40D29" wp14:editId="1769E358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4" name="Text Box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73092" w14:textId="77777777" w:rsidR="00160373" w:rsidRDefault="00A72D81" w:rsidP="005C13F3">
                          <w:pPr>
                            <w:rPr>
                              <w:rStyle w:val="PageNumber"/>
                            </w:rPr>
                          </w:pPr>
                          <w:bookmarkStart w:id="12" w:name="LAN_Page_2"/>
                          <w:r>
                            <w:rPr>
                              <w:rStyle w:val="PageNumber"/>
                            </w:rPr>
                            <w:t>Page</w:t>
                          </w:r>
                          <w:bookmarkEnd w:id="12"/>
                          <w:r w:rsidR="00160373">
                            <w:rPr>
                              <w:rStyle w:val="PageNumber"/>
                            </w:rPr>
                            <w:t xml:space="preserve"> 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6D51FB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6D51FB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14:paraId="605F3272" w14:textId="77777777"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  <w:r>
                            <w:drawing>
                              <wp:inline distT="0" distB="0" distL="0" distR="0" wp14:anchorId="7CDA230C" wp14:editId="577F7480">
                                <wp:extent cx="352425" cy="152400"/>
                                <wp:effectExtent l="0" t="0" r="0" b="0"/>
                                <wp:docPr id="5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B40D29" id="Text Box 20" o:spid="_x0000_s1028" type="#_x0000_t202" alt="&quot;&quot;" style="position:absolute;margin-left:467.7pt;margin-top:120.2pt;width:70.1pt;height:84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5F873092" w14:textId="77777777" w:rsidR="00160373" w:rsidRDefault="00A72D81" w:rsidP="005C13F3">
                    <w:pPr>
                      <w:rPr>
                        <w:rStyle w:val="PageNumber"/>
                      </w:rPr>
                    </w:pPr>
                    <w:bookmarkStart w:id="17" w:name="LAN_Page_2"/>
                    <w:r>
                      <w:rPr>
                        <w:rStyle w:val="PageNumber"/>
                      </w:rPr>
                      <w:t>Page</w:t>
                    </w:r>
                    <w:bookmarkEnd w:id="17"/>
                    <w:r w:rsidR="00160373">
                      <w:rPr>
                        <w:rStyle w:val="PageNumber"/>
                      </w:rPr>
                      <w:t xml:space="preserve"> 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6D51FB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6D51FB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14:paraId="605F3272" w14:textId="77777777"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PageNumber"/>
                      </w:rPr>
                    </w:pPr>
                    <w:r>
                      <w:drawing>
                        <wp:inline distT="0" distB="0" distL="0" distR="0" wp14:anchorId="7CDA230C" wp14:editId="577F7480">
                          <wp:extent cx="352425" cy="152400"/>
                          <wp:effectExtent l="0" t="0" r="0" b="0"/>
                          <wp:docPr id="5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626B9B" w14:textId="77777777" w:rsidR="006D2642" w:rsidRDefault="006F056F" w:rsidP="00032C5E">
    <w:pPr>
      <w:pStyle w:val="BSSWSName1"/>
    </w:pPr>
    <w:r>
      <mc:AlternateContent>
        <mc:Choice Requires="wps">
          <w:drawing>
            <wp:anchor distT="0" distB="0" distL="114300" distR="114300" simplePos="0" relativeHeight="251657216" behindDoc="0" locked="0" layoutInCell="1" allowOverlap="1" wp14:anchorId="54436DC6" wp14:editId="39D737B8">
              <wp:simplePos x="0" y="0"/>
              <wp:positionH relativeFrom="page">
                <wp:posOffset>1490980</wp:posOffset>
              </wp:positionH>
              <wp:positionV relativeFrom="page">
                <wp:posOffset>329111</wp:posOffset>
              </wp:positionV>
              <wp:extent cx="5480050" cy="808990"/>
              <wp:effectExtent l="0" t="0" r="6350" b="10160"/>
              <wp:wrapNone/>
              <wp:docPr id="7" name="AU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DC1B7E" w14:textId="77777777" w:rsidR="00CF6C40" w:rsidRDefault="006F056F" w:rsidP="00D7761C">
                          <w:pPr>
                            <w:pStyle w:val="BSSWSName1"/>
                            <w:spacing w:line="220" w:lineRule="exact"/>
                          </w:pPr>
                          <w:bookmarkStart w:id="13" w:name="OFF_logo1AComputed"/>
                          <w:bookmarkStart w:id="14" w:name="OFF_logo1AComputed_HIF"/>
                          <w:r>
                            <w:t>Department of Economics and Business Economics</w:t>
                          </w:r>
                          <w:bookmarkEnd w:id="13"/>
                        </w:p>
                        <w:p w14:paraId="42177E79" w14:textId="77777777" w:rsidR="006F056F" w:rsidRDefault="006F056F" w:rsidP="00D7761C">
                          <w:pPr>
                            <w:pStyle w:val="BSSWSName2"/>
                            <w:spacing w:line="220" w:lineRule="exact"/>
                          </w:pPr>
                          <w:bookmarkStart w:id="15" w:name="OFF_logo2AComputed"/>
                          <w:bookmarkStart w:id="16" w:name="OFF_logo2AComputed_HIF"/>
                          <w:bookmarkEnd w:id="14"/>
                          <w:r>
                            <w:t>Aarhus University</w:t>
                          </w:r>
                          <w:bookmarkEnd w:id="15"/>
                        </w:p>
                        <w:bookmarkEnd w:id="16"/>
                        <w:p w14:paraId="1A5BCFA9" w14:textId="77777777" w:rsidR="006F056F" w:rsidRPr="00364707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36DC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117.4pt;margin-top:25.9pt;width:431.5pt;height:6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27DC1B7E" w14:textId="77777777" w:rsidR="00CF6C40" w:rsidRDefault="006F056F" w:rsidP="00D7761C">
                    <w:pPr>
                      <w:pStyle w:val="BSSWSName1"/>
                      <w:spacing w:line="220" w:lineRule="exact"/>
                    </w:pPr>
                    <w:bookmarkStart w:id="22" w:name="OFF_logo1AComputed"/>
                    <w:bookmarkStart w:id="23" w:name="OFF_logo1AComputed_HIF"/>
                    <w:r>
                      <w:t>Department of Economics and Business Economics</w:t>
                    </w:r>
                    <w:bookmarkEnd w:id="22"/>
                  </w:p>
                  <w:p w14:paraId="42177E79" w14:textId="77777777" w:rsidR="006F056F" w:rsidRDefault="006F056F" w:rsidP="00D7761C">
                    <w:pPr>
                      <w:pStyle w:val="BSSWSName2"/>
                      <w:spacing w:line="220" w:lineRule="exact"/>
                    </w:pPr>
                    <w:bookmarkStart w:id="24" w:name="OFF_logo2AComputed"/>
                    <w:bookmarkStart w:id="25" w:name="OFF_logo2AComputed_HIF"/>
                    <w:bookmarkEnd w:id="23"/>
                    <w:r>
                      <w:t>Aarhus University</w:t>
                    </w:r>
                    <w:bookmarkEnd w:id="24"/>
                  </w:p>
                  <w:bookmarkEnd w:id="25"/>
                  <w:p w14:paraId="1A5BCFA9" w14:textId="77777777" w:rsidR="006F056F" w:rsidRPr="00364707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97E0E">
      <mc:AlternateContent>
        <mc:Choice Requires="wps">
          <w:drawing>
            <wp:anchor distT="0" distB="0" distL="114300" distR="114300" simplePos="0" relativeHeight="251662336" behindDoc="1" locked="1" layoutInCell="1" allowOverlap="1" wp14:anchorId="1081722D" wp14:editId="5105E424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8" name="Bomærk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09D7D2" w14:textId="77777777" w:rsidR="00C97E0E" w:rsidRPr="00386B26" w:rsidRDefault="00C97E0E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81722D" id="BomærkeHide" o:spid="_x0000_s1030" type="#_x0000_t202" alt="&quot;&quot;" style="position:absolute;margin-left:56.6pt;margin-top:28.3pt;width:52.45pt;height:50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" filled="f" stroked="f">
              <v:textbox inset="0,0,0,0">
                <w:txbxContent>
                  <w:p w14:paraId="0A09D7D2" w14:textId="77777777" w:rsidR="00C97E0E" w:rsidRPr="00386B26" w:rsidRDefault="00C97E0E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AE1CA2">
      <w:tab/>
    </w:r>
  </w:p>
  <w:p w14:paraId="51C7068E" w14:textId="77777777" w:rsidR="00160373" w:rsidRDefault="003770FD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6A0E10F7" wp14:editId="38ADD66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007253C" wp14:editId="2D2C0CEB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2540" b="0"/>
              <wp:wrapNone/>
              <wp:docPr id="10" name="Kolofo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23D83" w14:textId="77777777" w:rsidR="00160373" w:rsidRPr="009224E3" w:rsidRDefault="00160373" w:rsidP="003F33BA">
                          <w:pPr>
                            <w:pStyle w:val="Template-Afdeling"/>
                          </w:pPr>
                          <w:bookmarkStart w:id="17" w:name="OFF_Afdeling"/>
                          <w:bookmarkStart w:id="18" w:name="USR_Afdeling"/>
                          <w:bookmarkStart w:id="19" w:name="USR_Department"/>
                          <w:r>
                            <w:t>Department of Economics and Business Economics</w:t>
                          </w:r>
                          <w:bookmarkStart w:id="20" w:name="USR_Department_HIF"/>
                          <w:bookmarkEnd w:id="17"/>
                          <w:bookmarkEnd w:id="18"/>
                          <w:bookmarkEnd w:id="19"/>
                        </w:p>
                        <w:p w14:paraId="7D2E888D" w14:textId="77777777" w:rsidR="00160373" w:rsidRDefault="00160373" w:rsidP="003F33BA">
                          <w:pPr>
                            <w:pStyle w:val="Template"/>
                          </w:pPr>
                        </w:p>
                        <w:p w14:paraId="7D3991BD" w14:textId="77777777" w:rsidR="00160373" w:rsidRPr="009224E3" w:rsidRDefault="00835D85" w:rsidP="007A6435">
                          <w:pPr>
                            <w:pStyle w:val="Template-NavnMellemnavn"/>
                          </w:pPr>
                          <w:bookmarkStart w:id="21" w:name="USR_Name"/>
                          <w:bookmarkStart w:id="22" w:name="USR_Name_HIF"/>
                          <w:bookmarkEnd w:id="20"/>
                          <w:r>
                            <w:t>Thomas Quistgaard Pedersen</w:t>
                          </w:r>
                          <w:bookmarkEnd w:id="21"/>
                        </w:p>
                        <w:p w14:paraId="2498FE11" w14:textId="77777777" w:rsidR="00160373" w:rsidRPr="009224E3" w:rsidRDefault="00160373" w:rsidP="003F33BA">
                          <w:pPr>
                            <w:pStyle w:val="Template-Brugerinfo"/>
                          </w:pPr>
                          <w:bookmarkStart w:id="23" w:name="USR_Title"/>
                          <w:r>
                            <w:t>Head of Department</w:t>
                          </w:r>
                          <w:bookmarkStart w:id="24" w:name="USR_Title_HIF"/>
                          <w:bookmarkEnd w:id="22"/>
                          <w:bookmarkEnd w:id="23"/>
                        </w:p>
                        <w:p w14:paraId="1C579623" w14:textId="77777777" w:rsidR="00160373" w:rsidRDefault="00160373" w:rsidP="003F33BA">
                          <w:pPr>
                            <w:pStyle w:val="Template"/>
                          </w:pPr>
                        </w:p>
                        <w:p w14:paraId="67278CE3" w14:textId="183BC730" w:rsidR="00160373" w:rsidRDefault="00A72D81" w:rsidP="004B63C7">
                          <w:pPr>
                            <w:pStyle w:val="Template"/>
                          </w:pPr>
                          <w:bookmarkStart w:id="25" w:name="LAN_Date"/>
                          <w:bookmarkEnd w:id="24"/>
                          <w:r>
                            <w:t>Date</w:t>
                          </w:r>
                          <w:bookmarkEnd w:id="25"/>
                          <w:r w:rsidR="00160373">
                            <w:t xml:space="preserve">: </w:t>
                          </w:r>
                          <w:r w:rsidR="00BF73A0">
                            <w:t>xxx</w:t>
                          </w:r>
                        </w:p>
                        <w:p w14:paraId="7354C7F0" w14:textId="77777777" w:rsidR="00160373" w:rsidRPr="00C96CED" w:rsidRDefault="003770FD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drawing>
                              <wp:inline distT="0" distB="0" distL="0" distR="0" wp14:anchorId="4FA53721" wp14:editId="1040C4A8">
                                <wp:extent cx="352425" cy="152400"/>
                                <wp:effectExtent l="0" t="0" r="0" b="0"/>
                                <wp:docPr id="1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6873C79" w14:textId="77777777"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5D27B237" w14:textId="77777777" w:rsidR="00160373" w:rsidRPr="009224E3" w:rsidRDefault="00A72D81" w:rsidP="002171DE">
                          <w:pPr>
                            <w:pStyle w:val="Template-Date"/>
                          </w:pPr>
                          <w:bookmarkStart w:id="26" w:name="LAN_Direct"/>
                          <w:bookmarkStart w:id="27" w:name="USR_DirectPhone_HIF"/>
                          <w:r>
                            <w:t>Direct Tel.:</w:t>
                          </w:r>
                          <w:bookmarkEnd w:id="26"/>
                          <w:r w:rsidR="00160373" w:rsidRPr="009224E3">
                            <w:t xml:space="preserve"> </w:t>
                          </w:r>
                          <w:bookmarkStart w:id="28" w:name="USR_DirectPhone"/>
                          <w:r>
                            <w:t>+45 8716 6074</w:t>
                          </w:r>
                          <w:bookmarkEnd w:id="28"/>
                        </w:p>
                        <w:p w14:paraId="56ECD407" w14:textId="77777777"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9" w:name="LAN_Pager"/>
                          <w:bookmarkStart w:id="30" w:name="USR_Personsøger_HIF"/>
                          <w:bookmarkEnd w:id="27"/>
                          <w:r>
                            <w:rPr>
                              <w:vanish/>
                            </w:rPr>
                            <w:t>Pager:</w:t>
                          </w:r>
                          <w:bookmarkEnd w:id="29"/>
                          <w:r w:rsidR="00160373"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31" w:name="USR_Personsøger"/>
                          <w:bookmarkEnd w:id="31"/>
                        </w:p>
                        <w:p w14:paraId="568EE789" w14:textId="77777777"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2" w:name="LAN_Private"/>
                          <w:bookmarkStart w:id="33" w:name="USR_PrivatePhone_HIF"/>
                          <w:bookmarkEnd w:id="30"/>
                          <w:r>
                            <w:rPr>
                              <w:vanish/>
                            </w:rPr>
                            <w:t>Private Tel.:</w:t>
                          </w:r>
                          <w:bookmarkEnd w:id="32"/>
                          <w:r w:rsidR="00160373"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34" w:name="USR_PrivatePhone"/>
                          <w:bookmarkEnd w:id="34"/>
                        </w:p>
                        <w:p w14:paraId="43554830" w14:textId="77777777" w:rsidR="00160373" w:rsidRPr="00F41FB2" w:rsidRDefault="00A72D81" w:rsidP="002171DE">
                          <w:pPr>
                            <w:pStyle w:val="Template-Date"/>
                          </w:pPr>
                          <w:bookmarkStart w:id="35" w:name="LAN_Mobile"/>
                          <w:bookmarkStart w:id="36" w:name="USR_Mobile_HIF"/>
                          <w:bookmarkEnd w:id="33"/>
                          <w:r>
                            <w:t>Mobile Tel.:</w:t>
                          </w:r>
                          <w:bookmarkEnd w:id="35"/>
                          <w:r w:rsidR="00160373" w:rsidRPr="00F41FB2">
                            <w:t xml:space="preserve"> </w:t>
                          </w:r>
                          <w:bookmarkStart w:id="37" w:name="USR_Mobile"/>
                          <w:r>
                            <w:t>+45 2746 7467</w:t>
                          </w:r>
                          <w:bookmarkEnd w:id="37"/>
                        </w:p>
                        <w:p w14:paraId="39BF35FA" w14:textId="77777777" w:rsidR="00160373" w:rsidRPr="00F41FB2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8" w:name="LAN_Fax_2"/>
                          <w:bookmarkStart w:id="39" w:name="USR_DirectFax_HIF"/>
                          <w:bookmarkEnd w:id="36"/>
                          <w:r>
                            <w:rPr>
                              <w:vanish/>
                            </w:rPr>
                            <w:t>Fax:</w:t>
                          </w:r>
                          <w:bookmarkEnd w:id="38"/>
                          <w:r w:rsidR="00160373" w:rsidRPr="00F41FB2">
                            <w:rPr>
                              <w:vanish/>
                            </w:rPr>
                            <w:t xml:space="preserve"> </w:t>
                          </w:r>
                          <w:bookmarkStart w:id="40" w:name="USR_DirectFax"/>
                          <w:bookmarkEnd w:id="40"/>
                        </w:p>
                        <w:p w14:paraId="778677CE" w14:textId="77777777" w:rsidR="00160373" w:rsidRPr="00F41FB2" w:rsidRDefault="00A72D81" w:rsidP="002171DE">
                          <w:pPr>
                            <w:pStyle w:val="Template-Date"/>
                          </w:pPr>
                          <w:bookmarkStart w:id="41" w:name="LAN_Email"/>
                          <w:bookmarkStart w:id="42" w:name="USR_Email_HIF"/>
                          <w:bookmarkEnd w:id="39"/>
                          <w:r>
                            <w:t>E-mail</w:t>
                          </w:r>
                          <w:bookmarkEnd w:id="41"/>
                          <w:r w:rsidR="00160373" w:rsidRPr="00F41FB2">
                            <w:t xml:space="preserve">: </w:t>
                          </w:r>
                          <w:bookmarkStart w:id="43" w:name="USR_Email"/>
                          <w:r>
                            <w:t>tqpedersen@econ.au.dk</w:t>
                          </w:r>
                          <w:bookmarkEnd w:id="42"/>
                          <w:bookmarkEnd w:id="43"/>
                        </w:p>
                        <w:p w14:paraId="7CAF1EAE" w14:textId="77777777" w:rsidR="00160373" w:rsidRPr="00F41FB2" w:rsidRDefault="006A7ADC" w:rsidP="002171DE">
                          <w:pPr>
                            <w:pStyle w:val="Template-Date"/>
                          </w:pPr>
                          <w:bookmarkStart w:id="44" w:name="USR_Www_HIF"/>
                          <w:r w:rsidRPr="00F41FB2">
                            <w:t xml:space="preserve">Web: </w:t>
                          </w:r>
                          <w:bookmarkStart w:id="45" w:name="USR_www"/>
                          <w:r>
                            <w:t>https://econ.au.dk/</w:t>
                          </w:r>
                          <w:bookmarkEnd w:id="45"/>
                        </w:p>
                        <w:p w14:paraId="6538FB5C" w14:textId="77777777" w:rsidR="00160373" w:rsidRPr="00F41FB2" w:rsidRDefault="00160373" w:rsidP="002171DE">
                          <w:pPr>
                            <w:pStyle w:val="Template-Date"/>
                          </w:pPr>
                        </w:p>
                        <w:p w14:paraId="560FE5E4" w14:textId="77777777"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6" w:name="LAN_JournalNr"/>
                          <w:bookmarkStart w:id="47" w:name="FLD_JournalNr_HIF"/>
                          <w:bookmarkEnd w:id="44"/>
                          <w:r>
                            <w:rPr>
                              <w:vanish/>
                            </w:rPr>
                            <w:t>Journal no</w:t>
                          </w:r>
                          <w:bookmarkEnd w:id="46"/>
                          <w:r w:rsidR="00160373"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48" w:name="FLD_JournalNr"/>
                          <w:bookmarkEnd w:id="48"/>
                        </w:p>
                        <w:p w14:paraId="3AF34421" w14:textId="77777777"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9" w:name="LAN_ÅrskortNr"/>
                          <w:bookmarkStart w:id="50" w:name="FLD_AarskortNr_HIF"/>
                          <w:bookmarkEnd w:id="47"/>
                          <w:r>
                            <w:rPr>
                              <w:vanish/>
                            </w:rPr>
                            <w:t>Student reg. no</w:t>
                          </w:r>
                          <w:bookmarkEnd w:id="49"/>
                          <w:r w:rsidR="00160373"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51" w:name="FLD_AarskortNr"/>
                          <w:bookmarkEnd w:id="51"/>
                        </w:p>
                        <w:p w14:paraId="218979D6" w14:textId="77777777"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52" w:name="LAN_CPR"/>
                          <w:bookmarkStart w:id="53" w:name="FLD_CprNr_HIF"/>
                          <w:bookmarkEnd w:id="50"/>
                          <w:r>
                            <w:rPr>
                              <w:vanish/>
                            </w:rPr>
                            <w:t>CPR no.</w:t>
                          </w:r>
                          <w:bookmarkEnd w:id="52"/>
                          <w:r w:rsidR="00160373"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54" w:name="FLD_CprNr"/>
                          <w:bookmarkEnd w:id="54"/>
                        </w:p>
                        <w:p w14:paraId="3213C409" w14:textId="77777777"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55" w:name="LAN_ModtCPR"/>
                          <w:bookmarkStart w:id="56" w:name="FLD_ModtagerCvrNr_HIF"/>
                          <w:bookmarkEnd w:id="53"/>
                          <w:r>
                            <w:rPr>
                              <w:vanish/>
                            </w:rPr>
                            <w:t>Receiver's CVR no</w:t>
                          </w:r>
                          <w:bookmarkEnd w:id="55"/>
                          <w:r w:rsidR="00160373"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57" w:name="FLD_ModtagerCvrNr"/>
                          <w:bookmarkEnd w:id="57"/>
                        </w:p>
                        <w:p w14:paraId="3B545713" w14:textId="77777777" w:rsidR="00160373" w:rsidRPr="009224E3" w:rsidRDefault="00A72D81" w:rsidP="002171DE">
                          <w:pPr>
                            <w:pStyle w:val="Template-Date"/>
                          </w:pPr>
                          <w:bookmarkStart w:id="58" w:name="LAN_AfsCVR"/>
                          <w:bookmarkStart w:id="59" w:name="OFF_Cvr_HIF"/>
                          <w:bookmarkEnd w:id="56"/>
                          <w:r>
                            <w:t>Sender's CVR no</w:t>
                          </w:r>
                          <w:bookmarkEnd w:id="58"/>
                          <w:r w:rsidR="00160373" w:rsidRPr="009224E3">
                            <w:t xml:space="preserve">.: </w:t>
                          </w:r>
                          <w:bookmarkStart w:id="60" w:name="OFF_Cvr"/>
                          <w:r>
                            <w:t>31119103</w:t>
                          </w:r>
                          <w:bookmarkEnd w:id="60"/>
                        </w:p>
                        <w:p w14:paraId="2D9D4A85" w14:textId="77777777"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61" w:name="LAN_Reference"/>
                          <w:bookmarkStart w:id="62" w:name="FLD_Reference_HIF"/>
                          <w:bookmarkEnd w:id="59"/>
                          <w:r>
                            <w:rPr>
                              <w:vanish/>
                            </w:rPr>
                            <w:t>Reference</w:t>
                          </w:r>
                          <w:bookmarkEnd w:id="61"/>
                          <w:r w:rsidR="00160373" w:rsidRPr="009224E3">
                            <w:rPr>
                              <w:vanish/>
                            </w:rPr>
                            <w:t xml:space="preserve">: </w:t>
                          </w:r>
                          <w:bookmarkStart w:id="63" w:name="FLD_Reference"/>
                          <w:bookmarkEnd w:id="63"/>
                        </w:p>
                        <w:bookmarkEnd w:id="62"/>
                        <w:p w14:paraId="0640A943" w14:textId="77777777" w:rsidR="00160373" w:rsidRPr="00C96CED" w:rsidRDefault="003770FD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drawing>
                              <wp:inline distT="0" distB="0" distL="0" distR="0" wp14:anchorId="1FC52871" wp14:editId="69AD2E7F">
                                <wp:extent cx="352425" cy="152400"/>
                                <wp:effectExtent l="0" t="0" r="0" b="0"/>
                                <wp:docPr id="12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9AA13C0" w14:textId="77777777"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0CC4B798" w14:textId="54182006" w:rsidR="00160373" w:rsidRPr="00641B24" w:rsidRDefault="00A72D81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64" w:name="LAN_Page"/>
                          <w:r>
                            <w:t>Page</w:t>
                          </w:r>
                          <w:bookmarkEnd w:id="64"/>
                          <w:r w:rsidR="00160373">
                            <w:t xml:space="preserve"> </w:t>
                          </w:r>
                          <w:r w:rsidR="007E6424">
                            <w:rPr>
                              <w:rStyle w:val="PageNumber"/>
                            </w:rPr>
                            <w:fldChar w:fldCharType="begin"/>
                          </w:r>
                          <w:r w:rsidR="007E6424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="007E6424">
                            <w:rPr>
                              <w:rStyle w:val="PageNumber"/>
                            </w:rPr>
                            <w:fldChar w:fldCharType="separate"/>
                          </w:r>
                          <w:r w:rsidR="00CA2F39">
                            <w:rPr>
                              <w:rStyle w:val="PageNumber"/>
                            </w:rPr>
                            <w:t>1</w:t>
                          </w:r>
                          <w:r w:rsidR="007E6424">
                            <w:rPr>
                              <w:rStyle w:val="PageNumber"/>
                            </w:rPr>
                            <w:fldChar w:fldCharType="end"/>
                          </w:r>
                          <w:r w:rsidR="008F3D76">
                            <w:rPr>
                              <w:rStyle w:val="PageNumber"/>
                            </w:rPr>
                            <w:t>/</w:t>
                          </w:r>
                          <w:r w:rsidR="008F3D76" w:rsidRPr="00D16593">
                            <w:fldChar w:fldCharType="begin"/>
                          </w:r>
                          <w:r w:rsidR="008F3D76" w:rsidRPr="00D16593">
                            <w:instrText xml:space="preserve">SECTIONPAGES </w:instrText>
                          </w:r>
                          <w:r w:rsidR="008F3D76" w:rsidRPr="00D16593">
                            <w:fldChar w:fldCharType="separate"/>
                          </w:r>
                          <w:r w:rsidR="00A350DC">
                            <w:t>1</w:t>
                          </w:r>
                          <w:r w:rsidR="008F3D76" w:rsidRPr="00D1659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7253C" id="_x0000_t202" coordsize="21600,21600" o:spt="202" path="m,l,21600r21600,l21600,xe">
              <v:stroke joinstyle="miter"/>
              <v:path gradientshapeok="t" o:connecttype="rect"/>
            </v:shapetype>
            <v:shape id="Kolofon" o:spid="_x0000_s1031" type="#_x0000_t202" style="position:absolute;margin-left:467.7pt;margin-top:303.7pt;width:106.3pt;height:333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BdXDJP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19F23D83" w14:textId="77777777" w:rsidR="00160373" w:rsidRPr="009224E3" w:rsidRDefault="00160373" w:rsidP="003F33BA">
                    <w:pPr>
                      <w:pStyle w:val="Template-Afdeling"/>
                    </w:pPr>
                    <w:bookmarkStart w:id="65" w:name="OFF_Afdeling"/>
                    <w:bookmarkStart w:id="66" w:name="USR_Afdeling"/>
                    <w:bookmarkStart w:id="67" w:name="USR_Department"/>
                    <w:r>
                      <w:t>Department of Economics and Business Economics</w:t>
                    </w:r>
                    <w:bookmarkStart w:id="68" w:name="USR_Department_HIF"/>
                    <w:bookmarkEnd w:id="65"/>
                    <w:bookmarkEnd w:id="66"/>
                    <w:bookmarkEnd w:id="67"/>
                  </w:p>
                  <w:p w14:paraId="7D2E888D" w14:textId="77777777" w:rsidR="00160373" w:rsidRDefault="00160373" w:rsidP="003F33BA">
                    <w:pPr>
                      <w:pStyle w:val="Template"/>
                    </w:pPr>
                  </w:p>
                  <w:p w14:paraId="7D3991BD" w14:textId="77777777" w:rsidR="00160373" w:rsidRPr="009224E3" w:rsidRDefault="00835D85" w:rsidP="007A6435">
                    <w:pPr>
                      <w:pStyle w:val="Template-NavnMellemnavn"/>
                    </w:pPr>
                    <w:bookmarkStart w:id="69" w:name="USR_Name"/>
                    <w:bookmarkStart w:id="70" w:name="USR_Name_HIF"/>
                    <w:bookmarkEnd w:id="68"/>
                    <w:r>
                      <w:t>Thomas Quistgaard Pedersen</w:t>
                    </w:r>
                    <w:bookmarkEnd w:id="69"/>
                  </w:p>
                  <w:p w14:paraId="2498FE11" w14:textId="77777777" w:rsidR="00160373" w:rsidRPr="009224E3" w:rsidRDefault="00160373" w:rsidP="003F33BA">
                    <w:pPr>
                      <w:pStyle w:val="Template-Brugerinfo"/>
                    </w:pPr>
                    <w:bookmarkStart w:id="71" w:name="USR_Title"/>
                    <w:r>
                      <w:t>Head of Department</w:t>
                    </w:r>
                    <w:bookmarkStart w:id="72" w:name="USR_Title_HIF"/>
                    <w:bookmarkEnd w:id="70"/>
                    <w:bookmarkEnd w:id="71"/>
                  </w:p>
                  <w:p w14:paraId="1C579623" w14:textId="77777777" w:rsidR="00160373" w:rsidRDefault="00160373" w:rsidP="003F33BA">
                    <w:pPr>
                      <w:pStyle w:val="Template"/>
                    </w:pPr>
                  </w:p>
                  <w:p w14:paraId="67278CE3" w14:textId="183BC730" w:rsidR="00160373" w:rsidRDefault="00A72D81" w:rsidP="004B63C7">
                    <w:pPr>
                      <w:pStyle w:val="Template"/>
                    </w:pPr>
                    <w:bookmarkStart w:id="73" w:name="LAN_Date"/>
                    <w:bookmarkEnd w:id="72"/>
                    <w:r>
                      <w:t>Date</w:t>
                    </w:r>
                    <w:bookmarkEnd w:id="73"/>
                    <w:r w:rsidR="00160373">
                      <w:t xml:space="preserve">: </w:t>
                    </w:r>
                    <w:r w:rsidR="00BF73A0">
                      <w:t>xxx</w:t>
                    </w:r>
                  </w:p>
                  <w:p w14:paraId="7354C7F0" w14:textId="77777777" w:rsidR="00160373" w:rsidRPr="00C96CED" w:rsidRDefault="003770FD" w:rsidP="00B525C1">
                    <w:pPr>
                      <w:pStyle w:val="Template-Date"/>
                      <w:spacing w:line="260" w:lineRule="exact"/>
                    </w:pPr>
                    <w:r>
                      <w:drawing>
                        <wp:inline distT="0" distB="0" distL="0" distR="0" wp14:anchorId="4FA53721" wp14:editId="1040C4A8">
                          <wp:extent cx="352425" cy="152400"/>
                          <wp:effectExtent l="0" t="0" r="0" b="0"/>
                          <wp:docPr id="1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6873C79" w14:textId="77777777"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14:paraId="5D27B237" w14:textId="77777777" w:rsidR="00160373" w:rsidRPr="009224E3" w:rsidRDefault="00A72D81" w:rsidP="002171DE">
                    <w:pPr>
                      <w:pStyle w:val="Template-Date"/>
                    </w:pPr>
                    <w:bookmarkStart w:id="74" w:name="LAN_Direct"/>
                    <w:bookmarkStart w:id="75" w:name="USR_DirectPhone_HIF"/>
                    <w:r>
                      <w:t>Direct Tel.:</w:t>
                    </w:r>
                    <w:bookmarkEnd w:id="74"/>
                    <w:r w:rsidR="00160373" w:rsidRPr="009224E3">
                      <w:t xml:space="preserve"> </w:t>
                    </w:r>
                    <w:bookmarkStart w:id="76" w:name="USR_DirectPhone"/>
                    <w:r>
                      <w:t>+45 8716 6074</w:t>
                    </w:r>
                    <w:bookmarkEnd w:id="76"/>
                  </w:p>
                  <w:p w14:paraId="56ECD407" w14:textId="77777777"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77" w:name="LAN_Pager"/>
                    <w:bookmarkStart w:id="78" w:name="USR_Personsøger_HIF"/>
                    <w:bookmarkEnd w:id="75"/>
                    <w:r>
                      <w:rPr>
                        <w:vanish/>
                      </w:rPr>
                      <w:t>Pager:</w:t>
                    </w:r>
                    <w:bookmarkEnd w:id="77"/>
                    <w:r w:rsidR="00160373" w:rsidRPr="009224E3">
                      <w:rPr>
                        <w:vanish/>
                      </w:rPr>
                      <w:t xml:space="preserve"> </w:t>
                    </w:r>
                    <w:bookmarkStart w:id="79" w:name="USR_Personsøger"/>
                    <w:bookmarkEnd w:id="79"/>
                  </w:p>
                  <w:p w14:paraId="568EE789" w14:textId="77777777"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80" w:name="LAN_Private"/>
                    <w:bookmarkStart w:id="81" w:name="USR_PrivatePhone_HIF"/>
                    <w:bookmarkEnd w:id="78"/>
                    <w:r>
                      <w:rPr>
                        <w:vanish/>
                      </w:rPr>
                      <w:t>Private Tel.:</w:t>
                    </w:r>
                    <w:bookmarkEnd w:id="80"/>
                    <w:r w:rsidR="00160373" w:rsidRPr="009224E3">
                      <w:rPr>
                        <w:vanish/>
                      </w:rPr>
                      <w:t xml:space="preserve"> </w:t>
                    </w:r>
                    <w:bookmarkStart w:id="82" w:name="USR_PrivatePhone"/>
                    <w:bookmarkEnd w:id="82"/>
                  </w:p>
                  <w:p w14:paraId="43554830" w14:textId="77777777" w:rsidR="00160373" w:rsidRPr="00F41FB2" w:rsidRDefault="00A72D81" w:rsidP="002171DE">
                    <w:pPr>
                      <w:pStyle w:val="Template-Date"/>
                    </w:pPr>
                    <w:bookmarkStart w:id="83" w:name="LAN_Mobile"/>
                    <w:bookmarkStart w:id="84" w:name="USR_Mobile_HIF"/>
                    <w:bookmarkEnd w:id="81"/>
                    <w:r>
                      <w:t>Mobile Tel.:</w:t>
                    </w:r>
                    <w:bookmarkEnd w:id="83"/>
                    <w:r w:rsidR="00160373" w:rsidRPr="00F41FB2">
                      <w:t xml:space="preserve"> </w:t>
                    </w:r>
                    <w:bookmarkStart w:id="85" w:name="USR_Mobile"/>
                    <w:r>
                      <w:t>+45 2746 7467</w:t>
                    </w:r>
                    <w:bookmarkEnd w:id="85"/>
                  </w:p>
                  <w:p w14:paraId="39BF35FA" w14:textId="77777777" w:rsidR="00160373" w:rsidRPr="00F41FB2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86" w:name="LAN_Fax_2"/>
                    <w:bookmarkStart w:id="87" w:name="USR_DirectFax_HIF"/>
                    <w:bookmarkEnd w:id="84"/>
                    <w:r>
                      <w:rPr>
                        <w:vanish/>
                      </w:rPr>
                      <w:t>Fax:</w:t>
                    </w:r>
                    <w:bookmarkEnd w:id="86"/>
                    <w:r w:rsidR="00160373" w:rsidRPr="00F41FB2">
                      <w:rPr>
                        <w:vanish/>
                      </w:rPr>
                      <w:t xml:space="preserve"> </w:t>
                    </w:r>
                    <w:bookmarkStart w:id="88" w:name="USR_DirectFax"/>
                    <w:bookmarkEnd w:id="88"/>
                  </w:p>
                  <w:p w14:paraId="778677CE" w14:textId="77777777" w:rsidR="00160373" w:rsidRPr="00F41FB2" w:rsidRDefault="00A72D81" w:rsidP="002171DE">
                    <w:pPr>
                      <w:pStyle w:val="Template-Date"/>
                    </w:pPr>
                    <w:bookmarkStart w:id="89" w:name="LAN_Email"/>
                    <w:bookmarkStart w:id="90" w:name="USR_Email_HIF"/>
                    <w:bookmarkEnd w:id="87"/>
                    <w:r>
                      <w:t>E-mail</w:t>
                    </w:r>
                    <w:bookmarkEnd w:id="89"/>
                    <w:r w:rsidR="00160373" w:rsidRPr="00F41FB2">
                      <w:t xml:space="preserve">: </w:t>
                    </w:r>
                    <w:bookmarkStart w:id="91" w:name="USR_Email"/>
                    <w:r>
                      <w:t>tqpedersen@econ.au.dk</w:t>
                    </w:r>
                    <w:bookmarkEnd w:id="90"/>
                    <w:bookmarkEnd w:id="91"/>
                  </w:p>
                  <w:p w14:paraId="7CAF1EAE" w14:textId="77777777" w:rsidR="00160373" w:rsidRPr="00F41FB2" w:rsidRDefault="006A7ADC" w:rsidP="002171DE">
                    <w:pPr>
                      <w:pStyle w:val="Template-Date"/>
                    </w:pPr>
                    <w:bookmarkStart w:id="92" w:name="USR_Www_HIF"/>
                    <w:r w:rsidRPr="00F41FB2">
                      <w:t xml:space="preserve">Web: </w:t>
                    </w:r>
                    <w:bookmarkStart w:id="93" w:name="USR_www"/>
                    <w:r>
                      <w:t>https://econ.au.dk/</w:t>
                    </w:r>
                    <w:bookmarkEnd w:id="93"/>
                  </w:p>
                  <w:p w14:paraId="6538FB5C" w14:textId="77777777" w:rsidR="00160373" w:rsidRPr="00F41FB2" w:rsidRDefault="00160373" w:rsidP="002171DE">
                    <w:pPr>
                      <w:pStyle w:val="Template-Date"/>
                    </w:pPr>
                  </w:p>
                  <w:p w14:paraId="560FE5E4" w14:textId="77777777"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94" w:name="LAN_JournalNr"/>
                    <w:bookmarkStart w:id="95" w:name="FLD_JournalNr_HIF"/>
                    <w:bookmarkEnd w:id="92"/>
                    <w:r>
                      <w:rPr>
                        <w:vanish/>
                      </w:rPr>
                      <w:t>Journal no</w:t>
                    </w:r>
                    <w:bookmarkEnd w:id="94"/>
                    <w:r w:rsidR="00160373" w:rsidRPr="009224E3">
                      <w:rPr>
                        <w:vanish/>
                      </w:rPr>
                      <w:t xml:space="preserve">.: </w:t>
                    </w:r>
                    <w:bookmarkStart w:id="96" w:name="FLD_JournalNr"/>
                    <w:bookmarkEnd w:id="96"/>
                  </w:p>
                  <w:p w14:paraId="3AF34421" w14:textId="77777777"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97" w:name="LAN_ÅrskortNr"/>
                    <w:bookmarkStart w:id="98" w:name="FLD_AarskortNr_HIF"/>
                    <w:bookmarkEnd w:id="95"/>
                    <w:r>
                      <w:rPr>
                        <w:vanish/>
                      </w:rPr>
                      <w:t>Student reg. no</w:t>
                    </w:r>
                    <w:bookmarkEnd w:id="97"/>
                    <w:r w:rsidR="00160373" w:rsidRPr="009224E3">
                      <w:rPr>
                        <w:vanish/>
                      </w:rPr>
                      <w:t xml:space="preserve">.: </w:t>
                    </w:r>
                    <w:bookmarkStart w:id="99" w:name="FLD_AarskortNr"/>
                    <w:bookmarkEnd w:id="99"/>
                  </w:p>
                  <w:p w14:paraId="218979D6" w14:textId="77777777"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100" w:name="LAN_CPR"/>
                    <w:bookmarkStart w:id="101" w:name="FLD_CprNr_HIF"/>
                    <w:bookmarkEnd w:id="98"/>
                    <w:r>
                      <w:rPr>
                        <w:vanish/>
                      </w:rPr>
                      <w:t>CPR no.</w:t>
                    </w:r>
                    <w:bookmarkEnd w:id="100"/>
                    <w:r w:rsidR="00160373" w:rsidRPr="009224E3">
                      <w:rPr>
                        <w:vanish/>
                      </w:rPr>
                      <w:t xml:space="preserve">.: </w:t>
                    </w:r>
                    <w:bookmarkStart w:id="102" w:name="FLD_CprNr"/>
                    <w:bookmarkEnd w:id="102"/>
                  </w:p>
                  <w:p w14:paraId="3213C409" w14:textId="77777777"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103" w:name="LAN_ModtCPR"/>
                    <w:bookmarkStart w:id="104" w:name="FLD_ModtagerCvrNr_HIF"/>
                    <w:bookmarkEnd w:id="101"/>
                    <w:r>
                      <w:rPr>
                        <w:vanish/>
                      </w:rPr>
                      <w:t>Receiver's CVR no</w:t>
                    </w:r>
                    <w:bookmarkEnd w:id="103"/>
                    <w:r w:rsidR="00160373" w:rsidRPr="009224E3">
                      <w:rPr>
                        <w:vanish/>
                      </w:rPr>
                      <w:t xml:space="preserve">.: </w:t>
                    </w:r>
                    <w:bookmarkStart w:id="105" w:name="FLD_ModtagerCvrNr"/>
                    <w:bookmarkEnd w:id="105"/>
                  </w:p>
                  <w:p w14:paraId="3B545713" w14:textId="77777777" w:rsidR="00160373" w:rsidRPr="009224E3" w:rsidRDefault="00A72D81" w:rsidP="002171DE">
                    <w:pPr>
                      <w:pStyle w:val="Template-Date"/>
                    </w:pPr>
                    <w:bookmarkStart w:id="106" w:name="LAN_AfsCVR"/>
                    <w:bookmarkStart w:id="107" w:name="OFF_Cvr_HIF"/>
                    <w:bookmarkEnd w:id="104"/>
                    <w:r>
                      <w:t>Sender's CVR no</w:t>
                    </w:r>
                    <w:bookmarkEnd w:id="106"/>
                    <w:r w:rsidR="00160373" w:rsidRPr="009224E3">
                      <w:t xml:space="preserve">.: </w:t>
                    </w:r>
                    <w:bookmarkStart w:id="108" w:name="OFF_Cvr"/>
                    <w:r>
                      <w:t>31119103</w:t>
                    </w:r>
                    <w:bookmarkEnd w:id="108"/>
                  </w:p>
                  <w:p w14:paraId="2D9D4A85" w14:textId="77777777"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109" w:name="LAN_Reference"/>
                    <w:bookmarkStart w:id="110" w:name="FLD_Reference_HIF"/>
                    <w:bookmarkEnd w:id="107"/>
                    <w:r>
                      <w:rPr>
                        <w:vanish/>
                      </w:rPr>
                      <w:t>Reference</w:t>
                    </w:r>
                    <w:bookmarkEnd w:id="109"/>
                    <w:r w:rsidR="00160373" w:rsidRPr="009224E3">
                      <w:rPr>
                        <w:vanish/>
                      </w:rPr>
                      <w:t xml:space="preserve">: </w:t>
                    </w:r>
                    <w:bookmarkStart w:id="111" w:name="FLD_Reference"/>
                    <w:bookmarkEnd w:id="111"/>
                  </w:p>
                  <w:bookmarkEnd w:id="110"/>
                  <w:p w14:paraId="0640A943" w14:textId="77777777" w:rsidR="00160373" w:rsidRPr="00C96CED" w:rsidRDefault="003770FD" w:rsidP="00B525C1">
                    <w:pPr>
                      <w:pStyle w:val="Template-Date"/>
                      <w:spacing w:line="260" w:lineRule="exact"/>
                    </w:pPr>
                    <w:r>
                      <w:drawing>
                        <wp:inline distT="0" distB="0" distL="0" distR="0" wp14:anchorId="1FC52871" wp14:editId="69AD2E7F">
                          <wp:extent cx="352425" cy="152400"/>
                          <wp:effectExtent l="0" t="0" r="0" b="0"/>
                          <wp:docPr id="12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9AA13C0" w14:textId="77777777"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14:paraId="0CC4B798" w14:textId="54182006" w:rsidR="00160373" w:rsidRPr="00641B24" w:rsidRDefault="00A72D81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112" w:name="LAN_Page"/>
                    <w:r>
                      <w:t>Page</w:t>
                    </w:r>
                    <w:bookmarkEnd w:id="112"/>
                    <w:r w:rsidR="00160373">
                      <w:t xml:space="preserve"> </w:t>
                    </w:r>
                    <w:r w:rsidR="007E6424">
                      <w:rPr>
                        <w:rStyle w:val="PageNumber"/>
                      </w:rPr>
                      <w:fldChar w:fldCharType="begin"/>
                    </w:r>
                    <w:r w:rsidR="007E6424">
                      <w:rPr>
                        <w:rStyle w:val="PageNumber"/>
                      </w:rPr>
                      <w:instrText xml:space="preserve"> PAGE </w:instrText>
                    </w:r>
                    <w:r w:rsidR="007E6424">
                      <w:rPr>
                        <w:rStyle w:val="PageNumber"/>
                      </w:rPr>
                      <w:fldChar w:fldCharType="separate"/>
                    </w:r>
                    <w:r w:rsidR="00CA2F39">
                      <w:rPr>
                        <w:rStyle w:val="PageNumber"/>
                      </w:rPr>
                      <w:t>1</w:t>
                    </w:r>
                    <w:r w:rsidR="007E6424">
                      <w:rPr>
                        <w:rStyle w:val="PageNumber"/>
                      </w:rPr>
                      <w:fldChar w:fldCharType="end"/>
                    </w:r>
                    <w:r w:rsidR="008F3D76">
                      <w:rPr>
                        <w:rStyle w:val="PageNumber"/>
                      </w:rPr>
                      <w:t>/</w:t>
                    </w:r>
                    <w:r w:rsidR="008F3D76" w:rsidRPr="00D16593">
                      <w:fldChar w:fldCharType="begin"/>
                    </w:r>
                    <w:r w:rsidR="008F3D76" w:rsidRPr="00D16593">
                      <w:instrText xml:space="preserve">SECTIONPAGES </w:instrText>
                    </w:r>
                    <w:r w:rsidR="008F3D76" w:rsidRPr="00D16593">
                      <w:fldChar w:fldCharType="separate"/>
                    </w:r>
                    <w:r w:rsidR="00A350DC">
                      <w:t>1</w:t>
                    </w:r>
                    <w:r w:rsidR="008F3D76" w:rsidRPr="00D1659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545100861">
    <w:abstractNumId w:val="12"/>
  </w:num>
  <w:num w:numId="2" w16cid:durableId="2039233771">
    <w:abstractNumId w:val="8"/>
  </w:num>
  <w:num w:numId="3" w16cid:durableId="849025924">
    <w:abstractNumId w:val="11"/>
  </w:num>
  <w:num w:numId="4" w16cid:durableId="1992099839">
    <w:abstractNumId w:val="9"/>
  </w:num>
  <w:num w:numId="5" w16cid:durableId="1903952177">
    <w:abstractNumId w:val="7"/>
  </w:num>
  <w:num w:numId="6" w16cid:durableId="1567111563">
    <w:abstractNumId w:val="6"/>
  </w:num>
  <w:num w:numId="7" w16cid:durableId="1486971679">
    <w:abstractNumId w:val="5"/>
  </w:num>
  <w:num w:numId="8" w16cid:durableId="1213617416">
    <w:abstractNumId w:val="4"/>
  </w:num>
  <w:num w:numId="9" w16cid:durableId="1744180332">
    <w:abstractNumId w:val="10"/>
  </w:num>
  <w:num w:numId="10" w16cid:durableId="1600799282">
    <w:abstractNumId w:val="3"/>
  </w:num>
  <w:num w:numId="11" w16cid:durableId="363790339">
    <w:abstractNumId w:val="2"/>
  </w:num>
  <w:num w:numId="12" w16cid:durableId="689726081">
    <w:abstractNumId w:val="1"/>
  </w:num>
  <w:num w:numId="13" w16cid:durableId="1032802429">
    <w:abstractNumId w:val="0"/>
  </w:num>
  <w:num w:numId="14" w16cid:durableId="438985015">
    <w:abstractNumId w:val="13"/>
  </w:num>
  <w:num w:numId="15" w16cid:durableId="90060221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3B6C"/>
    <w:rsid w:val="000221B7"/>
    <w:rsid w:val="00027431"/>
    <w:rsid w:val="00032B4F"/>
    <w:rsid w:val="00032C5E"/>
    <w:rsid w:val="0005055C"/>
    <w:rsid w:val="00051A09"/>
    <w:rsid w:val="00054B15"/>
    <w:rsid w:val="000553F3"/>
    <w:rsid w:val="00056356"/>
    <w:rsid w:val="000711E4"/>
    <w:rsid w:val="00094D54"/>
    <w:rsid w:val="00096068"/>
    <w:rsid w:val="000A462B"/>
    <w:rsid w:val="000A48FF"/>
    <w:rsid w:val="000B2A66"/>
    <w:rsid w:val="000C2066"/>
    <w:rsid w:val="000C2DAB"/>
    <w:rsid w:val="000D58D1"/>
    <w:rsid w:val="000D6181"/>
    <w:rsid w:val="000D7729"/>
    <w:rsid w:val="000E265D"/>
    <w:rsid w:val="000E46C3"/>
    <w:rsid w:val="00103270"/>
    <w:rsid w:val="0010507F"/>
    <w:rsid w:val="001213E5"/>
    <w:rsid w:val="0012702C"/>
    <w:rsid w:val="001275DD"/>
    <w:rsid w:val="001354F6"/>
    <w:rsid w:val="00144417"/>
    <w:rsid w:val="0014669D"/>
    <w:rsid w:val="00150A9E"/>
    <w:rsid w:val="00153477"/>
    <w:rsid w:val="00156D0E"/>
    <w:rsid w:val="00160373"/>
    <w:rsid w:val="00186ECA"/>
    <w:rsid w:val="00191872"/>
    <w:rsid w:val="00192812"/>
    <w:rsid w:val="001A67BC"/>
    <w:rsid w:val="001B7CB4"/>
    <w:rsid w:val="001C2E9B"/>
    <w:rsid w:val="001E5762"/>
    <w:rsid w:val="001F665E"/>
    <w:rsid w:val="00201945"/>
    <w:rsid w:val="002124D6"/>
    <w:rsid w:val="00213235"/>
    <w:rsid w:val="00213BCF"/>
    <w:rsid w:val="002171DE"/>
    <w:rsid w:val="002204FF"/>
    <w:rsid w:val="0022474C"/>
    <w:rsid w:val="00227E7F"/>
    <w:rsid w:val="002307BF"/>
    <w:rsid w:val="00235108"/>
    <w:rsid w:val="002464E0"/>
    <w:rsid w:val="00247A66"/>
    <w:rsid w:val="0025262C"/>
    <w:rsid w:val="00261B99"/>
    <w:rsid w:val="00270EFE"/>
    <w:rsid w:val="0028213B"/>
    <w:rsid w:val="00284BB8"/>
    <w:rsid w:val="002A126C"/>
    <w:rsid w:val="002B043A"/>
    <w:rsid w:val="002B6407"/>
    <w:rsid w:val="002C100C"/>
    <w:rsid w:val="002E14C5"/>
    <w:rsid w:val="002E225F"/>
    <w:rsid w:val="002E326D"/>
    <w:rsid w:val="002F3BF9"/>
    <w:rsid w:val="003001FB"/>
    <w:rsid w:val="00303EB3"/>
    <w:rsid w:val="003122C4"/>
    <w:rsid w:val="00320A6E"/>
    <w:rsid w:val="00331A73"/>
    <w:rsid w:val="00336DC5"/>
    <w:rsid w:val="0034014F"/>
    <w:rsid w:val="0034031E"/>
    <w:rsid w:val="0034099C"/>
    <w:rsid w:val="00355263"/>
    <w:rsid w:val="00355698"/>
    <w:rsid w:val="003557F1"/>
    <w:rsid w:val="003646CE"/>
    <w:rsid w:val="00364707"/>
    <w:rsid w:val="00370CD1"/>
    <w:rsid w:val="00372A7D"/>
    <w:rsid w:val="003770FD"/>
    <w:rsid w:val="00385E94"/>
    <w:rsid w:val="00386B26"/>
    <w:rsid w:val="003927EB"/>
    <w:rsid w:val="003955CD"/>
    <w:rsid w:val="003A0992"/>
    <w:rsid w:val="003A5CC4"/>
    <w:rsid w:val="003D0899"/>
    <w:rsid w:val="003E6170"/>
    <w:rsid w:val="003F33BA"/>
    <w:rsid w:val="00411A1B"/>
    <w:rsid w:val="00423170"/>
    <w:rsid w:val="00432B07"/>
    <w:rsid w:val="0043573B"/>
    <w:rsid w:val="00441897"/>
    <w:rsid w:val="00443D5B"/>
    <w:rsid w:val="00446187"/>
    <w:rsid w:val="00450B9C"/>
    <w:rsid w:val="00463D04"/>
    <w:rsid w:val="00467364"/>
    <w:rsid w:val="00475F24"/>
    <w:rsid w:val="004777F0"/>
    <w:rsid w:val="004803D4"/>
    <w:rsid w:val="00481982"/>
    <w:rsid w:val="00483E30"/>
    <w:rsid w:val="0048777D"/>
    <w:rsid w:val="00490043"/>
    <w:rsid w:val="004A2009"/>
    <w:rsid w:val="004A66E6"/>
    <w:rsid w:val="004B63C7"/>
    <w:rsid w:val="004C1620"/>
    <w:rsid w:val="004C27E3"/>
    <w:rsid w:val="004C6C6B"/>
    <w:rsid w:val="004D00EC"/>
    <w:rsid w:val="004D38AC"/>
    <w:rsid w:val="004E24F2"/>
    <w:rsid w:val="004E3778"/>
    <w:rsid w:val="004E4F62"/>
    <w:rsid w:val="00504494"/>
    <w:rsid w:val="0052237C"/>
    <w:rsid w:val="00531E58"/>
    <w:rsid w:val="00533CEE"/>
    <w:rsid w:val="00535205"/>
    <w:rsid w:val="00536DF4"/>
    <w:rsid w:val="00541729"/>
    <w:rsid w:val="00541B8A"/>
    <w:rsid w:val="00547ACA"/>
    <w:rsid w:val="00562679"/>
    <w:rsid w:val="00562685"/>
    <w:rsid w:val="00565F6D"/>
    <w:rsid w:val="00567F0D"/>
    <w:rsid w:val="005755B6"/>
    <w:rsid w:val="00577E20"/>
    <w:rsid w:val="005802EE"/>
    <w:rsid w:val="00595CFB"/>
    <w:rsid w:val="005A641C"/>
    <w:rsid w:val="005B1DAA"/>
    <w:rsid w:val="005C13F3"/>
    <w:rsid w:val="005C66EB"/>
    <w:rsid w:val="005C7510"/>
    <w:rsid w:val="005D5DAA"/>
    <w:rsid w:val="005E6CB9"/>
    <w:rsid w:val="006016E2"/>
    <w:rsid w:val="00601BB3"/>
    <w:rsid w:val="0060260C"/>
    <w:rsid w:val="006033CC"/>
    <w:rsid w:val="0060539C"/>
    <w:rsid w:val="00606973"/>
    <w:rsid w:val="00614E08"/>
    <w:rsid w:val="006177CC"/>
    <w:rsid w:val="00620C41"/>
    <w:rsid w:val="00625104"/>
    <w:rsid w:val="00641B24"/>
    <w:rsid w:val="00643A7A"/>
    <w:rsid w:val="00650332"/>
    <w:rsid w:val="00650F53"/>
    <w:rsid w:val="00654046"/>
    <w:rsid w:val="0065762A"/>
    <w:rsid w:val="00663BC3"/>
    <w:rsid w:val="00666196"/>
    <w:rsid w:val="0066674A"/>
    <w:rsid w:val="00683BE2"/>
    <w:rsid w:val="006964C1"/>
    <w:rsid w:val="006A5FF0"/>
    <w:rsid w:val="006A7ADC"/>
    <w:rsid w:val="006B6134"/>
    <w:rsid w:val="006C1797"/>
    <w:rsid w:val="006C3A1B"/>
    <w:rsid w:val="006D2642"/>
    <w:rsid w:val="006D32CC"/>
    <w:rsid w:val="006D51FB"/>
    <w:rsid w:val="006D65DC"/>
    <w:rsid w:val="006F056F"/>
    <w:rsid w:val="00703B6E"/>
    <w:rsid w:val="0072005E"/>
    <w:rsid w:val="00736658"/>
    <w:rsid w:val="00746C9E"/>
    <w:rsid w:val="0074726D"/>
    <w:rsid w:val="00750EE1"/>
    <w:rsid w:val="00753DA5"/>
    <w:rsid w:val="00757BDC"/>
    <w:rsid w:val="0076144A"/>
    <w:rsid w:val="0076360B"/>
    <w:rsid w:val="007904C2"/>
    <w:rsid w:val="00795523"/>
    <w:rsid w:val="007955B4"/>
    <w:rsid w:val="007A6435"/>
    <w:rsid w:val="007A7E58"/>
    <w:rsid w:val="007B1EF5"/>
    <w:rsid w:val="007B3386"/>
    <w:rsid w:val="007C0864"/>
    <w:rsid w:val="007C1953"/>
    <w:rsid w:val="007C5681"/>
    <w:rsid w:val="007D1828"/>
    <w:rsid w:val="007D1C91"/>
    <w:rsid w:val="007E6424"/>
    <w:rsid w:val="007F0B29"/>
    <w:rsid w:val="007F0DC0"/>
    <w:rsid w:val="007F28D1"/>
    <w:rsid w:val="008314C3"/>
    <w:rsid w:val="00835D85"/>
    <w:rsid w:val="008439D5"/>
    <w:rsid w:val="00845E23"/>
    <w:rsid w:val="00851407"/>
    <w:rsid w:val="00855AD5"/>
    <w:rsid w:val="00863559"/>
    <w:rsid w:val="0086593D"/>
    <w:rsid w:val="00891473"/>
    <w:rsid w:val="008979A9"/>
    <w:rsid w:val="008B17E4"/>
    <w:rsid w:val="008C1273"/>
    <w:rsid w:val="008C2751"/>
    <w:rsid w:val="008C3D75"/>
    <w:rsid w:val="008E4128"/>
    <w:rsid w:val="008E6802"/>
    <w:rsid w:val="008F02A7"/>
    <w:rsid w:val="008F0558"/>
    <w:rsid w:val="008F3D76"/>
    <w:rsid w:val="008F4AE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4685D"/>
    <w:rsid w:val="00951EC7"/>
    <w:rsid w:val="00955D52"/>
    <w:rsid w:val="00966484"/>
    <w:rsid w:val="009931E4"/>
    <w:rsid w:val="00997B5B"/>
    <w:rsid w:val="009A2B85"/>
    <w:rsid w:val="009A4743"/>
    <w:rsid w:val="009A5246"/>
    <w:rsid w:val="009A59BC"/>
    <w:rsid w:val="009B0DF6"/>
    <w:rsid w:val="009B14B5"/>
    <w:rsid w:val="009B65BF"/>
    <w:rsid w:val="009C1F1A"/>
    <w:rsid w:val="009C3A4A"/>
    <w:rsid w:val="009C5C27"/>
    <w:rsid w:val="009D3785"/>
    <w:rsid w:val="009D6862"/>
    <w:rsid w:val="009E578E"/>
    <w:rsid w:val="009F3FAD"/>
    <w:rsid w:val="009F79B6"/>
    <w:rsid w:val="00A11327"/>
    <w:rsid w:val="00A24D90"/>
    <w:rsid w:val="00A256C1"/>
    <w:rsid w:val="00A350DC"/>
    <w:rsid w:val="00A509CB"/>
    <w:rsid w:val="00A517D8"/>
    <w:rsid w:val="00A6480C"/>
    <w:rsid w:val="00A72D81"/>
    <w:rsid w:val="00A83650"/>
    <w:rsid w:val="00AA0EF9"/>
    <w:rsid w:val="00AA30F3"/>
    <w:rsid w:val="00AB168F"/>
    <w:rsid w:val="00AB36AC"/>
    <w:rsid w:val="00AB4E1D"/>
    <w:rsid w:val="00AB6E12"/>
    <w:rsid w:val="00AD07A5"/>
    <w:rsid w:val="00AD403F"/>
    <w:rsid w:val="00AD4779"/>
    <w:rsid w:val="00AD54B0"/>
    <w:rsid w:val="00AE1CA2"/>
    <w:rsid w:val="00AE4001"/>
    <w:rsid w:val="00AE4841"/>
    <w:rsid w:val="00AE774C"/>
    <w:rsid w:val="00AF16F8"/>
    <w:rsid w:val="00B0658E"/>
    <w:rsid w:val="00B0759B"/>
    <w:rsid w:val="00B10D00"/>
    <w:rsid w:val="00B15221"/>
    <w:rsid w:val="00B1723A"/>
    <w:rsid w:val="00B248DB"/>
    <w:rsid w:val="00B25166"/>
    <w:rsid w:val="00B273C5"/>
    <w:rsid w:val="00B32816"/>
    <w:rsid w:val="00B51957"/>
    <w:rsid w:val="00B525C1"/>
    <w:rsid w:val="00B7088E"/>
    <w:rsid w:val="00B86FB5"/>
    <w:rsid w:val="00B904CE"/>
    <w:rsid w:val="00B95269"/>
    <w:rsid w:val="00BA3EB6"/>
    <w:rsid w:val="00BA56DF"/>
    <w:rsid w:val="00BB5539"/>
    <w:rsid w:val="00BC0053"/>
    <w:rsid w:val="00BC0B40"/>
    <w:rsid w:val="00BC120C"/>
    <w:rsid w:val="00BC1E9A"/>
    <w:rsid w:val="00BC3142"/>
    <w:rsid w:val="00BE2A15"/>
    <w:rsid w:val="00BE7FBE"/>
    <w:rsid w:val="00BF0D91"/>
    <w:rsid w:val="00BF3805"/>
    <w:rsid w:val="00BF61D5"/>
    <w:rsid w:val="00BF73A0"/>
    <w:rsid w:val="00C02C68"/>
    <w:rsid w:val="00C0610B"/>
    <w:rsid w:val="00C10F56"/>
    <w:rsid w:val="00C2791D"/>
    <w:rsid w:val="00C30B8C"/>
    <w:rsid w:val="00C41C6E"/>
    <w:rsid w:val="00C42C4D"/>
    <w:rsid w:val="00C53E9D"/>
    <w:rsid w:val="00C61078"/>
    <w:rsid w:val="00C63B20"/>
    <w:rsid w:val="00C63CFB"/>
    <w:rsid w:val="00C720E8"/>
    <w:rsid w:val="00C723B1"/>
    <w:rsid w:val="00C74A89"/>
    <w:rsid w:val="00C77F09"/>
    <w:rsid w:val="00C91130"/>
    <w:rsid w:val="00C96CED"/>
    <w:rsid w:val="00C96E92"/>
    <w:rsid w:val="00C97E0E"/>
    <w:rsid w:val="00CA2F39"/>
    <w:rsid w:val="00CA398C"/>
    <w:rsid w:val="00CB03A1"/>
    <w:rsid w:val="00CB2ECE"/>
    <w:rsid w:val="00CB381D"/>
    <w:rsid w:val="00CB4049"/>
    <w:rsid w:val="00CB4E1B"/>
    <w:rsid w:val="00CC289A"/>
    <w:rsid w:val="00CC7B3A"/>
    <w:rsid w:val="00CD3CE7"/>
    <w:rsid w:val="00CD66F1"/>
    <w:rsid w:val="00CE18FB"/>
    <w:rsid w:val="00CF1330"/>
    <w:rsid w:val="00CF6C40"/>
    <w:rsid w:val="00D14768"/>
    <w:rsid w:val="00D17641"/>
    <w:rsid w:val="00D2609A"/>
    <w:rsid w:val="00D27EDD"/>
    <w:rsid w:val="00D32BF2"/>
    <w:rsid w:val="00D42A34"/>
    <w:rsid w:val="00D4350D"/>
    <w:rsid w:val="00D52E92"/>
    <w:rsid w:val="00D54EBE"/>
    <w:rsid w:val="00D7761C"/>
    <w:rsid w:val="00D80A20"/>
    <w:rsid w:val="00D90E6B"/>
    <w:rsid w:val="00D9722A"/>
    <w:rsid w:val="00DA0E15"/>
    <w:rsid w:val="00DA1F1C"/>
    <w:rsid w:val="00DB449D"/>
    <w:rsid w:val="00DC3E3A"/>
    <w:rsid w:val="00DD5D2E"/>
    <w:rsid w:val="00DE09FC"/>
    <w:rsid w:val="00DE7B64"/>
    <w:rsid w:val="00E01FDD"/>
    <w:rsid w:val="00E1172B"/>
    <w:rsid w:val="00E16246"/>
    <w:rsid w:val="00E22B04"/>
    <w:rsid w:val="00E43AD0"/>
    <w:rsid w:val="00E44247"/>
    <w:rsid w:val="00E45DD8"/>
    <w:rsid w:val="00E50D00"/>
    <w:rsid w:val="00E55F6C"/>
    <w:rsid w:val="00E64B73"/>
    <w:rsid w:val="00E64FC5"/>
    <w:rsid w:val="00E7234F"/>
    <w:rsid w:val="00E966E9"/>
    <w:rsid w:val="00E96D76"/>
    <w:rsid w:val="00EA0261"/>
    <w:rsid w:val="00EA40B3"/>
    <w:rsid w:val="00EA6633"/>
    <w:rsid w:val="00EB31C1"/>
    <w:rsid w:val="00EB31F8"/>
    <w:rsid w:val="00EC06F0"/>
    <w:rsid w:val="00ED29B8"/>
    <w:rsid w:val="00EE68EE"/>
    <w:rsid w:val="00EE7C7A"/>
    <w:rsid w:val="00EF702C"/>
    <w:rsid w:val="00F0263B"/>
    <w:rsid w:val="00F0654B"/>
    <w:rsid w:val="00F30976"/>
    <w:rsid w:val="00F41FB2"/>
    <w:rsid w:val="00F4463E"/>
    <w:rsid w:val="00F45004"/>
    <w:rsid w:val="00F51363"/>
    <w:rsid w:val="00F51960"/>
    <w:rsid w:val="00F626ED"/>
    <w:rsid w:val="00F7428E"/>
    <w:rsid w:val="00FA1193"/>
    <w:rsid w:val="00FA31F3"/>
    <w:rsid w:val="00FA6D6E"/>
    <w:rsid w:val="00FB3F65"/>
    <w:rsid w:val="00FC0706"/>
    <w:rsid w:val="00FD04A2"/>
    <w:rsid w:val="00FD440F"/>
    <w:rsid w:val="00FE0DAB"/>
    <w:rsid w:val="00FE14F9"/>
    <w:rsid w:val="00FE1B25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7D8813"/>
  <w15:docId w15:val="{83D2C232-FCA3-4D2B-A970-D35B66DC4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1130"/>
    <w:rPr>
      <w:lang w:val="en-GB"/>
    </w:rPr>
  </w:style>
  <w:style w:type="paragraph" w:styleId="Heading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5802EE"/>
    <w:pPr>
      <w:spacing w:after="120"/>
    </w:pPr>
  </w:style>
  <w:style w:type="paragraph" w:styleId="BodyTex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802EE"/>
    <w:pPr>
      <w:ind w:firstLine="210"/>
    </w:pPr>
  </w:style>
  <w:style w:type="paragraph" w:styleId="BodyTextIndent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802EE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Closing">
    <w:name w:val="Closing"/>
    <w:basedOn w:val="Normal"/>
    <w:uiPriority w:val="99"/>
    <w:semiHidden/>
    <w:rsid w:val="005802EE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802EE"/>
  </w:style>
  <w:style w:type="paragraph" w:styleId="E-mailSignature">
    <w:name w:val="E-mail Signature"/>
    <w:basedOn w:val="Normal"/>
    <w:uiPriority w:val="99"/>
    <w:semiHidden/>
    <w:rsid w:val="005802EE"/>
  </w:style>
  <w:style w:type="character" w:styleId="Emphasis">
    <w:name w:val="Emphasis"/>
    <w:uiPriority w:val="3"/>
    <w:qFormat/>
    <w:rsid w:val="005802EE"/>
    <w:rPr>
      <w:i/>
      <w:iCs/>
      <w:lang w:val="en-GB"/>
    </w:rPr>
  </w:style>
  <w:style w:type="character" w:styleId="EndnoteReference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EndnoteTex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EnvelopeAddress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otnoteReference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FootnoteTex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Acronym">
    <w:name w:val="HTML Acronym"/>
    <w:basedOn w:val="DefaultParagraphFont"/>
    <w:uiPriority w:val="99"/>
    <w:semiHidden/>
    <w:rsid w:val="005802EE"/>
    <w:rPr>
      <w:lang w:val="en-GB"/>
    </w:rPr>
  </w:style>
  <w:style w:type="paragraph" w:styleId="HTMLAddress">
    <w:name w:val="HTML Address"/>
    <w:basedOn w:val="Normal"/>
    <w:uiPriority w:val="99"/>
    <w:semiHidden/>
    <w:rsid w:val="005802EE"/>
    <w:rPr>
      <w:i/>
      <w:iCs/>
    </w:rPr>
  </w:style>
  <w:style w:type="character" w:styleId="HTMLCite">
    <w:name w:val="HTML Cite"/>
    <w:uiPriority w:val="99"/>
    <w:semiHidden/>
    <w:rsid w:val="005802EE"/>
    <w:rPr>
      <w:i/>
      <w:iCs/>
      <w:lang w:val="en-GB"/>
    </w:rPr>
  </w:style>
  <w:style w:type="character" w:styleId="HTMLC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Definition">
    <w:name w:val="HTML Definition"/>
    <w:uiPriority w:val="99"/>
    <w:semiHidden/>
    <w:rsid w:val="005802EE"/>
    <w:rPr>
      <w:i/>
      <w:iCs/>
      <w:lang w:val="en-GB"/>
    </w:rPr>
  </w:style>
  <w:style w:type="character" w:styleId="HTMLKeyboard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HTMLPreformatted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Sample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Typewriter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Variable">
    <w:name w:val="HTML Variable"/>
    <w:uiPriority w:val="99"/>
    <w:semiHidden/>
    <w:rsid w:val="005802EE"/>
    <w:rPr>
      <w:i/>
      <w:iCs/>
      <w:lang w:val="en-GB"/>
    </w:rPr>
  </w:style>
  <w:style w:type="character" w:styleId="LineNumber">
    <w:name w:val="line number"/>
    <w:basedOn w:val="DefaultParagraphFont"/>
    <w:uiPriority w:val="99"/>
    <w:semiHidden/>
    <w:rsid w:val="005802EE"/>
    <w:rPr>
      <w:lang w:val="en-GB"/>
    </w:rPr>
  </w:style>
  <w:style w:type="paragraph" w:styleId="List">
    <w:name w:val="List"/>
    <w:basedOn w:val="Normal"/>
    <w:uiPriority w:val="99"/>
    <w:semiHidden/>
    <w:rsid w:val="005802EE"/>
    <w:pPr>
      <w:ind w:left="283" w:hanging="283"/>
    </w:pPr>
  </w:style>
  <w:style w:type="paragraph" w:styleId="List2">
    <w:name w:val="List 2"/>
    <w:basedOn w:val="Normal"/>
    <w:uiPriority w:val="99"/>
    <w:semiHidden/>
    <w:rsid w:val="005802EE"/>
    <w:pPr>
      <w:ind w:left="566" w:hanging="283"/>
    </w:pPr>
  </w:style>
  <w:style w:type="paragraph" w:styleId="List3">
    <w:name w:val="List 3"/>
    <w:basedOn w:val="Normal"/>
    <w:uiPriority w:val="99"/>
    <w:semiHidden/>
    <w:rsid w:val="005802EE"/>
    <w:pPr>
      <w:ind w:left="849" w:hanging="283"/>
    </w:pPr>
  </w:style>
  <w:style w:type="paragraph" w:styleId="List4">
    <w:name w:val="List 4"/>
    <w:basedOn w:val="Normal"/>
    <w:uiPriority w:val="99"/>
    <w:semiHidden/>
    <w:rsid w:val="005802EE"/>
    <w:pPr>
      <w:ind w:left="1132" w:hanging="283"/>
    </w:pPr>
  </w:style>
  <w:style w:type="paragraph" w:styleId="List5">
    <w:name w:val="List 5"/>
    <w:basedOn w:val="Normal"/>
    <w:uiPriority w:val="99"/>
    <w:semiHidden/>
    <w:rsid w:val="005802EE"/>
    <w:pPr>
      <w:ind w:left="1415" w:hanging="283"/>
    </w:pPr>
  </w:style>
  <w:style w:type="paragraph" w:styleId="ListBullet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ListBullet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ListNumber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5802EE"/>
  </w:style>
  <w:style w:type="paragraph" w:styleId="PlainTex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alutation">
    <w:name w:val="Salutation"/>
    <w:basedOn w:val="Normal"/>
    <w:next w:val="Normal"/>
    <w:uiPriority w:val="99"/>
    <w:semiHidden/>
    <w:rsid w:val="005802EE"/>
  </w:style>
  <w:style w:type="paragraph" w:styleId="Signature">
    <w:name w:val="Signature"/>
    <w:basedOn w:val="Normal"/>
    <w:uiPriority w:val="99"/>
    <w:semiHidden/>
    <w:rsid w:val="005802EE"/>
    <w:pPr>
      <w:ind w:left="4252"/>
    </w:pPr>
  </w:style>
  <w:style w:type="character" w:styleId="Strong">
    <w:name w:val="Strong"/>
    <w:uiPriority w:val="99"/>
    <w:semiHidden/>
    <w:qFormat/>
    <w:rsid w:val="005802EE"/>
    <w:rPr>
      <w:b/>
      <w:bCs/>
      <w:lang w:val="en-GB"/>
    </w:rPr>
  </w:style>
  <w:style w:type="paragraph" w:styleId="Subtitle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Footer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en-GB"/>
    </w:rPr>
  </w:style>
  <w:style w:type="character" w:styleId="PageNumber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TOC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BSSWSName2">
    <w:name w:val="BSS WS Name 2"/>
    <w:basedOn w:val="BSSWSName1"/>
    <w:uiPriority w:val="8"/>
    <w:semiHidden/>
    <w:rsid w:val="00CA2F39"/>
    <w:pPr>
      <w:contextualSpacing/>
    </w:pPr>
    <w:rPr>
      <w:b w:val="0"/>
    </w:rPr>
  </w:style>
  <w:style w:type="paragraph" w:customStyle="1" w:styleId="Template-Unitnamelogoname">
    <w:name w:val="Template - Unitname logoname"/>
    <w:basedOn w:val="BSSWSName2"/>
    <w:uiPriority w:val="8"/>
    <w:semiHidden/>
    <w:rsid w:val="00C723B1"/>
    <w:pPr>
      <w:spacing w:before="66" w:line="160" w:lineRule="atLeast"/>
    </w:pPr>
    <w:rPr>
      <w:sz w:val="14"/>
    </w:rPr>
  </w:style>
  <w:style w:type="paragraph" w:styleId="BalloonTex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CommentText">
    <w:name w:val="annotation text"/>
    <w:basedOn w:val="Normal"/>
    <w:uiPriority w:val="99"/>
    <w:semiHidden/>
    <w:rsid w:val="00331A73"/>
  </w:style>
  <w:style w:type="paragraph" w:styleId="CommentSubject">
    <w:name w:val="annotation subject"/>
    <w:basedOn w:val="CommentText"/>
    <w:next w:val="CommentText"/>
    <w:uiPriority w:val="99"/>
    <w:semiHidden/>
    <w:rsid w:val="00331A73"/>
    <w:rPr>
      <w:b/>
      <w:bCs/>
    </w:rPr>
  </w:style>
  <w:style w:type="paragraph" w:styleId="DocumentMap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331A73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TableofAuthorities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IntenseEmphasis">
    <w:name w:val="Intense Emphasis"/>
    <w:basedOn w:val="DefaultParagraphFont"/>
    <w:uiPriority w:val="99"/>
    <w:semiHidden/>
    <w:qFormat/>
    <w:rsid w:val="004E3778"/>
    <w:rPr>
      <w:b/>
      <w:bCs/>
      <w:i/>
      <w:iCs/>
      <w:color w:val="auto"/>
      <w:lang w:val="en-GB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AD07A5"/>
    <w:rPr>
      <w:b/>
      <w:bCs/>
      <w:i/>
      <w:iCs/>
      <w:lang w:val="en-GB"/>
    </w:rPr>
  </w:style>
  <w:style w:type="character" w:styleId="SubtleReference">
    <w:name w:val="Subtle Reference"/>
    <w:basedOn w:val="DefaultParagraphFont"/>
    <w:uiPriority w:val="99"/>
    <w:semiHidden/>
    <w:qFormat/>
    <w:rsid w:val="004E3778"/>
    <w:rPr>
      <w:smallCaps/>
      <w:color w:val="auto"/>
      <w:u w:val="single"/>
      <w:lang w:val="en-GB"/>
    </w:rPr>
  </w:style>
  <w:style w:type="character" w:styleId="IntenseReference">
    <w:name w:val="Intense Reference"/>
    <w:basedOn w:val="DefaultParagraphFont"/>
    <w:uiPriority w:val="99"/>
    <w:semiHidden/>
    <w:qFormat/>
    <w:rsid w:val="004E3778"/>
    <w:rPr>
      <w:b/>
      <w:bCs/>
      <w:smallCaps/>
      <w:color w:val="auto"/>
      <w:spacing w:val="5"/>
      <w:u w:val="single"/>
      <w:lang w:val="en-GB"/>
    </w:rPr>
  </w:style>
  <w:style w:type="paragraph" w:customStyle="1" w:styleId="BSSWSName1">
    <w:name w:val="BSS WS Name 1"/>
    <w:uiPriority w:val="8"/>
    <w:semiHidden/>
    <w:qFormat/>
    <w:rsid w:val="00CA2F39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  <w:lang w:val="en-GB"/>
    </w:rPr>
  </w:style>
  <w:style w:type="paragraph" w:customStyle="1" w:styleId="Logo">
    <w:name w:val="Logo"/>
    <w:basedOn w:val="Normal"/>
    <w:semiHidden/>
    <w:qFormat/>
    <w:rsid w:val="003557F1"/>
    <w:rPr>
      <w:rFonts w:ascii="AU Logo" w:hAnsi="AU Logo"/>
      <w:color w:val="000026"/>
      <w:sz w:val="101"/>
      <w:szCs w:val="101"/>
    </w:rPr>
  </w:style>
  <w:style w:type="paragraph" w:customStyle="1" w:styleId="BSSWSName3">
    <w:name w:val="BSS WS Name 3"/>
    <w:basedOn w:val="BSSWSName2"/>
    <w:semiHidden/>
    <w:qFormat/>
    <w:rsid w:val="00CA2F39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A2F39"/>
    <w:rPr>
      <w:rFonts w:ascii="AU Logo" w:hAnsi="AU Logo"/>
      <w:b/>
      <w:color w:val="003D73" w:themeColor="text2"/>
      <w:sz w:val="10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179</Characters>
  <Application>Microsoft Office Word</Application>
  <DocSecurity>4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Aarhus Universitet</dc:creator>
  <cp:lastModifiedBy>Birgitte Højklint Nielsen</cp:lastModifiedBy>
  <cp:revision>2</cp:revision>
  <dcterms:created xsi:type="dcterms:W3CDTF">2024-09-24T08:07:00Z</dcterms:created>
  <dcterms:modified xsi:type="dcterms:W3CDTF">2024-09-24T08:07:00Z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3100</vt:lpwstr>
  </property>
  <property fmtid="{D5CDD505-2E9C-101B-9397-08002B2CF9AE}" pid="8" name="CustomerId">
    <vt:lpwstr>auoffice</vt:lpwstr>
  </property>
  <property fmtid="{D5CDD505-2E9C-101B-9397-08002B2CF9AE}" pid="9" name="TemplateId">
    <vt:lpwstr>636202513345276618</vt:lpwstr>
  </property>
  <property fmtid="{D5CDD505-2E9C-101B-9397-08002B2CF9AE}" pid="10" name="UserProfileId">
    <vt:lpwstr>638415238748289380</vt:lpwstr>
  </property>
</Properties>
</file>