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1274" w14:textId="77777777" w:rsidR="006F056F" w:rsidRDefault="006F056F" w:rsidP="00B0658E">
      <w:pPr>
        <w:spacing w:line="14" w:lineRule="exact"/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0E5BA7" w14:paraId="5C929407" w14:textId="77777777" w:rsidTr="00635449">
        <w:trPr>
          <w:trHeight w:val="555"/>
        </w:trPr>
        <w:tc>
          <w:tcPr>
            <w:tcW w:w="7937" w:type="dxa"/>
          </w:tcPr>
          <w:p w14:paraId="4C57BA4A" w14:textId="77777777" w:rsidR="009B0DF6" w:rsidRPr="000E5BA7" w:rsidRDefault="009B0DF6" w:rsidP="00150A9E"/>
        </w:tc>
      </w:tr>
      <w:tr w:rsidR="009B0DF6" w:rsidRPr="00B66778" w14:paraId="55F051DF" w14:textId="77777777" w:rsidTr="00612979">
        <w:trPr>
          <w:trHeight w:hRule="exact" w:val="737"/>
        </w:trPr>
        <w:tc>
          <w:tcPr>
            <w:tcW w:w="7937" w:type="dxa"/>
          </w:tcPr>
          <w:p w14:paraId="7E45C700" w14:textId="77777777" w:rsidR="009B0DF6" w:rsidRPr="00B66778" w:rsidRDefault="00747B8E" w:rsidP="00747B8E">
            <w:pPr>
              <w:pStyle w:val="Dokumentheading"/>
              <w:rPr>
                <w:b w:val="0"/>
                <w:i/>
                <w:lang w:val="en-US"/>
              </w:rPr>
            </w:pPr>
            <w:r>
              <w:rPr>
                <w:b w:val="0"/>
                <w:lang w:val="en-US"/>
              </w:rPr>
              <w:t>Dear</w:t>
            </w:r>
            <w:r w:rsidR="00B66778" w:rsidRPr="00B66778">
              <w:rPr>
                <w:b w:val="0"/>
                <w:lang w:val="en-US"/>
              </w:rPr>
              <w:t xml:space="preserve"> </w:t>
            </w:r>
            <w:sdt>
              <w:sdtPr>
                <w:rPr>
                  <w:b w:val="0"/>
                </w:rPr>
                <w:alias w:val="Name of applicant"/>
                <w:tag w:val="Name of applicant"/>
                <w:id w:val="-1126077462"/>
                <w:placeholder>
                  <w:docPart w:val="199AC98870924209B50F3A5656EB8F0C"/>
                </w:placeholder>
                <w:showingPlcHdr/>
                <w:text/>
              </w:sdtPr>
              <w:sdtEndPr/>
              <w:sdtContent>
                <w:r w:rsidR="00334294" w:rsidRPr="005F7230">
                  <w:t>Click or tap here to enter text.</w:t>
                </w:r>
              </w:sdtContent>
            </w:sdt>
          </w:p>
        </w:tc>
      </w:tr>
    </w:tbl>
    <w:p w14:paraId="7F81B00D" w14:textId="77777777" w:rsidR="00747B8E" w:rsidRDefault="00747B8E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>
        <w:rPr>
          <w:rFonts w:cs="Georgia"/>
          <w:lang w:val="en-US"/>
        </w:rPr>
        <w:t xml:space="preserve">In connection with </w:t>
      </w:r>
      <w:r w:rsidR="00E1152F">
        <w:rPr>
          <w:rFonts w:cs="Georgia"/>
          <w:lang w:val="en-US"/>
        </w:rPr>
        <w:t xml:space="preserve">the listed </w:t>
      </w:r>
      <w:r>
        <w:rPr>
          <w:rFonts w:cs="Georgia"/>
          <w:lang w:val="en-US"/>
        </w:rPr>
        <w:t>research projects</w:t>
      </w:r>
      <w:r w:rsidR="00E1152F">
        <w:rPr>
          <w:rFonts w:cs="Georgia"/>
          <w:lang w:val="en-US"/>
        </w:rPr>
        <w:t xml:space="preserve"> below</w:t>
      </w:r>
      <w:r w:rsidR="006D5ABA">
        <w:rPr>
          <w:rFonts w:cs="Georgia"/>
          <w:lang w:val="en-US"/>
        </w:rPr>
        <w:t xml:space="preserve">, the use of </w:t>
      </w:r>
      <w:r w:rsidR="0038360A">
        <w:t>“</w:t>
      </w:r>
      <w:r w:rsidR="0038360A" w:rsidRPr="0038360A">
        <w:t>high-performance computing</w:t>
      </w:r>
      <w:r w:rsidR="0038360A">
        <w:t>”</w:t>
      </w:r>
      <w:r w:rsidR="0038360A" w:rsidRPr="0038360A">
        <w:t xml:space="preserve"> (HPC) </w:t>
      </w:r>
      <w:r w:rsidR="006D5ABA">
        <w:rPr>
          <w:rFonts w:cs="Georgia"/>
          <w:lang w:val="en-US"/>
        </w:rPr>
        <w:t>through the ECON</w:t>
      </w:r>
      <w:r w:rsidR="008C4358">
        <w:rPr>
          <w:rFonts w:cs="Georgia"/>
          <w:lang w:val="en-US"/>
        </w:rPr>
        <w:t>HPC</w:t>
      </w:r>
      <w:r w:rsidR="006D5ABA">
        <w:rPr>
          <w:rFonts w:cs="Georgia"/>
          <w:lang w:val="en-US"/>
        </w:rPr>
        <w:t xml:space="preserve"> research cluster is necessary for carr</w:t>
      </w:r>
      <w:r w:rsidR="00204F12">
        <w:rPr>
          <w:rFonts w:cs="Georgia"/>
          <w:lang w:val="en-US"/>
        </w:rPr>
        <w:t>y</w:t>
      </w:r>
      <w:r w:rsidR="00B13893">
        <w:rPr>
          <w:rFonts w:cs="Georgia"/>
          <w:lang w:val="en-US"/>
        </w:rPr>
        <w:t>ing</w:t>
      </w:r>
      <w:r w:rsidR="00204F12">
        <w:rPr>
          <w:rFonts w:cs="Georgia"/>
          <w:lang w:val="en-US"/>
        </w:rPr>
        <w:t xml:space="preserve"> out the research</w:t>
      </w:r>
      <w:r>
        <w:rPr>
          <w:rFonts w:cs="Georgia"/>
          <w:lang w:val="en-US"/>
        </w:rPr>
        <w:t>.</w:t>
      </w:r>
    </w:p>
    <w:p w14:paraId="2D4BCCF9" w14:textId="77777777" w:rsidR="00B66778" w:rsidRPr="003C60FF" w:rsidRDefault="00B66778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p w14:paraId="500335D0" w14:textId="77777777" w:rsidR="00747B8E" w:rsidRDefault="00747B8E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 w:rsidRPr="00747B8E">
        <w:rPr>
          <w:rFonts w:cs="Georgia"/>
          <w:lang w:val="en-US"/>
        </w:rPr>
        <w:t xml:space="preserve">The annual fee is </w:t>
      </w:r>
      <w:r w:rsidR="00920537">
        <w:rPr>
          <w:rFonts w:cs="Georgia"/>
          <w:lang w:val="en-US"/>
        </w:rPr>
        <w:t>20</w:t>
      </w:r>
      <w:r w:rsidRPr="00747B8E">
        <w:rPr>
          <w:rFonts w:cs="Georgia"/>
          <w:lang w:val="en-US"/>
        </w:rPr>
        <w:t>,</w:t>
      </w:r>
      <w:r w:rsidR="008C4358">
        <w:rPr>
          <w:rFonts w:cs="Georgia"/>
          <w:lang w:val="en-US"/>
        </w:rPr>
        <w:t>0</w:t>
      </w:r>
      <w:r w:rsidRPr="00747B8E">
        <w:rPr>
          <w:rFonts w:cs="Georgia"/>
          <w:lang w:val="en-US"/>
        </w:rPr>
        <w:t>00 DKK per research project.</w:t>
      </w:r>
    </w:p>
    <w:p w14:paraId="26343FBC" w14:textId="77777777" w:rsidR="00B46D02" w:rsidRDefault="00B46D02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9"/>
        <w:gridCol w:w="2035"/>
        <w:gridCol w:w="1076"/>
        <w:gridCol w:w="970"/>
        <w:gridCol w:w="1398"/>
      </w:tblGrid>
      <w:tr w:rsidR="00B46D02" w:rsidRPr="00012DC6" w14:paraId="38009EB3" w14:textId="77777777" w:rsidTr="00625967">
        <w:tc>
          <w:tcPr>
            <w:tcW w:w="2518" w:type="dxa"/>
          </w:tcPr>
          <w:p w14:paraId="3D7DDA9A" w14:textId="77777777" w:rsidR="00B46D02" w:rsidRPr="00521A54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20380E7A" w14:textId="77777777" w:rsidR="00B46D02" w:rsidRPr="00012DC6" w:rsidRDefault="00B46D02" w:rsidP="003C147D">
            <w:pPr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Title</w:t>
            </w:r>
          </w:p>
        </w:tc>
        <w:tc>
          <w:tcPr>
            <w:tcW w:w="1101" w:type="dxa"/>
          </w:tcPr>
          <w:p w14:paraId="21903191" w14:textId="77777777" w:rsidR="00625967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 xml:space="preserve">Time </w:t>
            </w:r>
          </w:p>
          <w:p w14:paraId="33CA59F3" w14:textId="77777777"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period</w:t>
            </w:r>
          </w:p>
        </w:tc>
        <w:tc>
          <w:tcPr>
            <w:tcW w:w="985" w:type="dxa"/>
          </w:tcPr>
          <w:p w14:paraId="74E983AF" w14:textId="77777777" w:rsidR="00B46D02" w:rsidRPr="00012DC6" w:rsidRDefault="00B46D02" w:rsidP="00DD170F">
            <w:pPr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Number of years</w:t>
            </w:r>
          </w:p>
        </w:tc>
        <w:tc>
          <w:tcPr>
            <w:tcW w:w="1424" w:type="dxa"/>
          </w:tcPr>
          <w:p w14:paraId="3D6DCA8F" w14:textId="77777777"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Contribution</w:t>
            </w:r>
          </w:p>
        </w:tc>
      </w:tr>
      <w:tr w:rsidR="00B46D02" w:rsidRPr="00012DC6" w14:paraId="33CD85FC" w14:textId="77777777" w:rsidTr="00625967">
        <w:tc>
          <w:tcPr>
            <w:tcW w:w="2518" w:type="dxa"/>
          </w:tcPr>
          <w:p w14:paraId="0AD50F33" w14:textId="77777777" w:rsidR="00B46D02" w:rsidRPr="00012DC6" w:rsidRDefault="00B46D02" w:rsidP="00E1152F">
            <w:pPr>
              <w:ind w:right="567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 xml:space="preserve">Research project </w:t>
            </w:r>
            <w:r w:rsidR="00E1152F">
              <w:rPr>
                <w:b/>
                <w:sz w:val="18"/>
                <w:lang w:val="da-DK"/>
              </w:rPr>
              <w:t>1</w:t>
            </w:r>
          </w:p>
        </w:tc>
        <w:tc>
          <w:tcPr>
            <w:tcW w:w="2126" w:type="dxa"/>
          </w:tcPr>
          <w:p w14:paraId="2AB4C6A9" w14:textId="77777777" w:rsidR="00B46D02" w:rsidRPr="00012DC6" w:rsidRDefault="00A51D74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2016805933"/>
                <w:placeholder>
                  <w:docPart w:val="32FD46ECB0A849D696C6C02E7DB19531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1013833595"/>
            <w:placeholder>
              <w:docPart w:val="9D88780BF7A54EC7B3D061329CE44CD3"/>
            </w:placeholder>
            <w:showingPlcHdr/>
          </w:sdtPr>
          <w:sdtEndPr/>
          <w:sdtContent>
            <w:tc>
              <w:tcPr>
                <w:tcW w:w="1101" w:type="dxa"/>
              </w:tcPr>
              <w:p w14:paraId="7435FE88" w14:textId="77777777"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627928074"/>
            <w:placeholder>
              <w:docPart w:val="3823FEB9AAC84C16A6A7A934064CD37C"/>
            </w:placeholder>
            <w:showingPlcHdr/>
          </w:sdtPr>
          <w:sdtEndPr/>
          <w:sdtContent>
            <w:tc>
              <w:tcPr>
                <w:tcW w:w="985" w:type="dxa"/>
              </w:tcPr>
              <w:p w14:paraId="5672B000" w14:textId="77777777"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14:paraId="08D6CEF0" w14:textId="77777777" w:rsidR="00B46D02" w:rsidRPr="00012DC6" w:rsidRDefault="00A51D74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988593037"/>
                <w:placeholder>
                  <w:docPart w:val="F2834B1CC6A14CEBBF2DF823A3ABFCBF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dsholderteks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14:paraId="268203D1" w14:textId="77777777" w:rsidTr="00625967">
        <w:tc>
          <w:tcPr>
            <w:tcW w:w="2518" w:type="dxa"/>
          </w:tcPr>
          <w:p w14:paraId="6E99E23F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20897297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53FDCD5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4ABA7AAF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6F0178BE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4D0050" w:rsidRPr="00012DC6" w14:paraId="266BE528" w14:textId="77777777" w:rsidTr="00625967">
        <w:tc>
          <w:tcPr>
            <w:tcW w:w="2518" w:type="dxa"/>
          </w:tcPr>
          <w:p w14:paraId="64D926E4" w14:textId="77777777" w:rsidR="004D0050" w:rsidRPr="00012DC6" w:rsidRDefault="004D0050" w:rsidP="00E1152F">
            <w:pPr>
              <w:ind w:right="567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Research project 2</w:t>
            </w:r>
          </w:p>
        </w:tc>
        <w:tc>
          <w:tcPr>
            <w:tcW w:w="2126" w:type="dxa"/>
          </w:tcPr>
          <w:p w14:paraId="79B5DAFB" w14:textId="77777777" w:rsidR="004D0050" w:rsidRPr="00012DC6" w:rsidRDefault="00A51D74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1452823960"/>
                <w:placeholder>
                  <w:docPart w:val="D0607812C4C841B0A207A94162481F09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205028116"/>
            <w:placeholder>
              <w:docPart w:val="1911001F1A4E4EEDA3339E451D3A9B1A"/>
            </w:placeholder>
            <w:showingPlcHdr/>
          </w:sdtPr>
          <w:sdtEndPr/>
          <w:sdtContent>
            <w:tc>
              <w:tcPr>
                <w:tcW w:w="1101" w:type="dxa"/>
              </w:tcPr>
              <w:p w14:paraId="509ECD70" w14:textId="77777777"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098868551"/>
            <w:placeholder>
              <w:docPart w:val="8A17903A9E66482382ACA114D04D3DAD"/>
            </w:placeholder>
            <w:showingPlcHdr/>
          </w:sdtPr>
          <w:sdtEndPr/>
          <w:sdtContent>
            <w:tc>
              <w:tcPr>
                <w:tcW w:w="985" w:type="dxa"/>
              </w:tcPr>
              <w:p w14:paraId="773C1E12" w14:textId="77777777"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14:paraId="585A9751" w14:textId="77777777" w:rsidR="004D0050" w:rsidRPr="00012DC6" w:rsidRDefault="00A51D74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1671288840"/>
                <w:placeholder>
                  <w:docPart w:val="86505ACB607D45A8942A5A4D8469E470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dsholderteks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14:paraId="495A6153" w14:textId="77777777" w:rsidTr="00625967">
        <w:tc>
          <w:tcPr>
            <w:tcW w:w="2518" w:type="dxa"/>
          </w:tcPr>
          <w:p w14:paraId="1442E422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6536B375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7E8F77CD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60F3EDAE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08F20FF2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153DD953" w14:textId="77777777" w:rsidTr="00625967">
        <w:tc>
          <w:tcPr>
            <w:tcW w:w="2518" w:type="dxa"/>
          </w:tcPr>
          <w:p w14:paraId="2B547FA6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[…]</w:t>
            </w:r>
          </w:p>
        </w:tc>
        <w:tc>
          <w:tcPr>
            <w:tcW w:w="2126" w:type="dxa"/>
          </w:tcPr>
          <w:p w14:paraId="63B1DC9E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39698705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206D9AB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27D443E8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08B3CC07" w14:textId="77777777" w:rsidTr="00625967">
        <w:tc>
          <w:tcPr>
            <w:tcW w:w="2518" w:type="dxa"/>
          </w:tcPr>
          <w:p w14:paraId="00C707EB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6E876FC6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5CD801FB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65D0D3B9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17573C5F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3B39A4F3" w14:textId="77777777" w:rsidTr="00625967">
        <w:tc>
          <w:tcPr>
            <w:tcW w:w="2518" w:type="dxa"/>
          </w:tcPr>
          <w:p w14:paraId="74A6CEE7" w14:textId="77777777" w:rsidR="00B46D02" w:rsidRPr="005364F9" w:rsidRDefault="00B46D02" w:rsidP="00DD170F">
            <w:pPr>
              <w:ind w:right="567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Total contribution</w:t>
            </w:r>
          </w:p>
        </w:tc>
        <w:tc>
          <w:tcPr>
            <w:tcW w:w="2126" w:type="dxa"/>
          </w:tcPr>
          <w:p w14:paraId="3E5C741F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7BDF9B0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4C4A7C15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6087223F" w14:textId="77777777" w:rsidR="00B46D02" w:rsidRPr="00012DC6" w:rsidRDefault="00A51D74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Insert total contribution"/>
                <w:tag w:val="Insert total contribution"/>
                <w:id w:val="-380093463"/>
                <w:placeholder>
                  <w:docPart w:val="41D2721FC54F4DAC84CFBDD96184434E"/>
                </w:placeholder>
                <w:showingPlcHdr/>
              </w:sdtPr>
              <w:sdtEndPr/>
              <w:sdtContent>
                <w:r w:rsidR="00B46D02" w:rsidRPr="009F4EAB">
                  <w:rPr>
                    <w:rStyle w:val="Pladsholdertekst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</w:tbl>
    <w:p w14:paraId="2D79E4DB" w14:textId="77777777" w:rsidR="005F7230" w:rsidRPr="00635449" w:rsidRDefault="005F7230" w:rsidP="005D1FC8">
      <w:pPr>
        <w:ind w:right="567"/>
        <w:jc w:val="both"/>
        <w:rPr>
          <w:lang w:val="en-US"/>
        </w:rPr>
      </w:pPr>
    </w:p>
    <w:p w14:paraId="384D7296" w14:textId="77777777" w:rsidR="005D1FC8" w:rsidRPr="003C60FF" w:rsidRDefault="00747B8E" w:rsidP="00635449">
      <w:pPr>
        <w:ind w:right="567"/>
        <w:jc w:val="both"/>
        <w:rPr>
          <w:lang w:val="en-US"/>
        </w:rPr>
      </w:pPr>
      <w:r w:rsidRPr="00747B8E">
        <w:rPr>
          <w:lang w:val="en-US"/>
        </w:rPr>
        <w:t xml:space="preserve">The total amounts to </w:t>
      </w:r>
      <w:r w:rsidR="00334294" w:rsidRPr="00747B8E">
        <w:rPr>
          <w:lang w:val="en-US"/>
        </w:rPr>
        <w:t xml:space="preserve"> </w:t>
      </w:r>
      <w:sdt>
        <w:sdtPr>
          <w:rPr>
            <w:lang w:val="da-DK"/>
          </w:rPr>
          <w:alias w:val="Insert total contribution"/>
          <w:tag w:val="Insert total contribution"/>
          <w:id w:val="-768461391"/>
          <w:placeholder>
            <w:docPart w:val="52AFE3A927664D6687F5A2E9C7579054"/>
          </w:placeholder>
          <w:showingPlcHdr/>
        </w:sdtPr>
        <w:sdtEndPr/>
        <w:sdtContent>
          <w:r w:rsidR="00334294" w:rsidRPr="00747B8E">
            <w:rPr>
              <w:b/>
              <w:lang w:val="en-US"/>
            </w:rPr>
            <w:t>Click or tap here to enter text.</w:t>
          </w:r>
        </w:sdtContent>
      </w:sdt>
      <w:r w:rsidR="00334294" w:rsidRPr="00747B8E">
        <w:rPr>
          <w:lang w:val="en-US"/>
        </w:rPr>
        <w:t xml:space="preserve"> </w:t>
      </w:r>
      <w:r w:rsidRPr="003C60FF">
        <w:rPr>
          <w:lang w:val="en-US"/>
        </w:rPr>
        <w:t>DKK.</w:t>
      </w:r>
    </w:p>
    <w:p w14:paraId="0E31B3D8" w14:textId="77777777" w:rsidR="005D1FC8" w:rsidRPr="003C60FF" w:rsidRDefault="005D1FC8" w:rsidP="005D1FC8">
      <w:pPr>
        <w:ind w:right="425"/>
        <w:jc w:val="both"/>
        <w:rPr>
          <w:lang w:val="en-US"/>
        </w:rPr>
      </w:pPr>
    </w:p>
    <w:p w14:paraId="23CD26A9" w14:textId="77777777" w:rsidR="005D1FC8" w:rsidRPr="003C60FF" w:rsidRDefault="00747B8E" w:rsidP="005D1FC8">
      <w:pPr>
        <w:ind w:right="425"/>
        <w:jc w:val="both"/>
        <w:rPr>
          <w:lang w:val="en-US"/>
        </w:rPr>
      </w:pPr>
      <w:r w:rsidRPr="003C60FF">
        <w:rPr>
          <w:lang w:val="en-US"/>
        </w:rPr>
        <w:t>Yours sincerely,</w:t>
      </w:r>
    </w:p>
    <w:p w14:paraId="1050D5EC" w14:textId="77777777" w:rsidR="006A6D5F" w:rsidRPr="003C60FF" w:rsidRDefault="006A6D5F" w:rsidP="005D1FC8">
      <w:pPr>
        <w:ind w:right="425"/>
        <w:jc w:val="both"/>
        <w:rPr>
          <w:lang w:val="en-US"/>
        </w:rPr>
      </w:pPr>
    </w:p>
    <w:p w14:paraId="082B7EE0" w14:textId="77777777" w:rsidR="005D1FC8" w:rsidRPr="003C60FF" w:rsidRDefault="005D1FC8" w:rsidP="005D1FC8">
      <w:pPr>
        <w:ind w:right="425"/>
        <w:jc w:val="both"/>
        <w:rPr>
          <w:lang w:val="en-US"/>
        </w:rPr>
      </w:pPr>
    </w:p>
    <w:p w14:paraId="07AF1D70" w14:textId="314F009B" w:rsidR="005D1FC8" w:rsidRPr="003C60FF" w:rsidRDefault="00A51D74" w:rsidP="005D1FC8">
      <w:pPr>
        <w:ind w:right="425"/>
        <w:jc w:val="both"/>
        <w:rPr>
          <w:lang w:val="en-US"/>
        </w:rPr>
      </w:pPr>
      <w:r>
        <w:rPr>
          <w:lang w:val="en-US"/>
        </w:rPr>
        <w:t>Thomas Quistgaard Pedersen</w:t>
      </w:r>
    </w:p>
    <w:p w14:paraId="6408FECB" w14:textId="77777777" w:rsidR="005D1FC8" w:rsidRPr="00747B8E" w:rsidRDefault="005D1FC8" w:rsidP="005D1FC8">
      <w:pPr>
        <w:ind w:right="425"/>
        <w:jc w:val="both"/>
        <w:rPr>
          <w:lang w:val="en-US"/>
        </w:rPr>
      </w:pPr>
      <w:r w:rsidRPr="00747B8E">
        <w:rPr>
          <w:lang w:val="en-US"/>
        </w:rPr>
        <w:t>Professor, Head of Department</w:t>
      </w:r>
    </w:p>
    <w:p w14:paraId="482398EC" w14:textId="77777777"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14:paraId="18AE7426" w14:textId="77777777"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14:paraId="77AA842F" w14:textId="77777777" w:rsidR="005D1FC8" w:rsidRPr="001A5F82" w:rsidRDefault="00747B8E" w:rsidP="005D1FC8">
      <w:pPr>
        <w:ind w:right="425"/>
        <w:jc w:val="both"/>
        <w:rPr>
          <w:b/>
          <w:sz w:val="18"/>
          <w:szCs w:val="18"/>
          <w:lang w:val="en-US"/>
        </w:rPr>
      </w:pPr>
      <w:r w:rsidRPr="001A5F82">
        <w:rPr>
          <w:b/>
          <w:sz w:val="18"/>
          <w:szCs w:val="18"/>
          <w:lang w:val="en-US"/>
        </w:rPr>
        <w:t>About</w:t>
      </w:r>
      <w:r w:rsidR="005D1FC8" w:rsidRPr="001A5F82">
        <w:rPr>
          <w:b/>
          <w:sz w:val="18"/>
          <w:szCs w:val="18"/>
          <w:lang w:val="en-US"/>
        </w:rPr>
        <w:t xml:space="preserve"> </w:t>
      </w:r>
      <w:r w:rsidR="00DD170F">
        <w:rPr>
          <w:b/>
          <w:sz w:val="18"/>
          <w:szCs w:val="18"/>
          <w:lang w:val="en-US"/>
        </w:rPr>
        <w:t xml:space="preserve">the </w:t>
      </w:r>
      <w:r w:rsidR="005D1FC8" w:rsidRPr="001A5F82">
        <w:rPr>
          <w:b/>
          <w:sz w:val="18"/>
          <w:szCs w:val="18"/>
          <w:lang w:val="en-US"/>
        </w:rPr>
        <w:t>ECON</w:t>
      </w:r>
      <w:r w:rsidR="008C4358">
        <w:rPr>
          <w:b/>
          <w:sz w:val="18"/>
          <w:szCs w:val="18"/>
          <w:lang w:val="en-US"/>
        </w:rPr>
        <w:t>HPC</w:t>
      </w:r>
      <w:r w:rsidR="00DD170F">
        <w:rPr>
          <w:b/>
          <w:sz w:val="18"/>
          <w:szCs w:val="18"/>
          <w:lang w:val="en-US"/>
        </w:rPr>
        <w:t xml:space="preserve"> research cluster</w:t>
      </w:r>
    </w:p>
    <w:p w14:paraId="639DE99F" w14:textId="71889B58" w:rsidR="00747B8E" w:rsidRPr="001A5F82" w:rsidRDefault="00DD4555" w:rsidP="00635449">
      <w:pPr>
        <w:ind w:right="425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The </w:t>
      </w:r>
      <w:r w:rsidR="00747B8E" w:rsidRPr="00747B8E">
        <w:rPr>
          <w:sz w:val="18"/>
          <w:szCs w:val="18"/>
          <w:lang w:val="en-US"/>
        </w:rPr>
        <w:t>E</w:t>
      </w:r>
      <w:r w:rsidR="00E8794E" w:rsidRPr="00747B8E">
        <w:rPr>
          <w:sz w:val="18"/>
          <w:szCs w:val="18"/>
          <w:lang w:val="en-US"/>
        </w:rPr>
        <w:t>CON</w:t>
      </w:r>
      <w:r w:rsidR="008C4358">
        <w:rPr>
          <w:sz w:val="18"/>
          <w:szCs w:val="18"/>
          <w:lang w:val="en-US"/>
        </w:rPr>
        <w:t>HPC</w:t>
      </w:r>
      <w:r w:rsidR="008D2085" w:rsidRPr="00747B8E">
        <w:rPr>
          <w:sz w:val="18"/>
          <w:szCs w:val="18"/>
          <w:lang w:val="en-US"/>
        </w:rPr>
        <w:t xml:space="preserve"> </w:t>
      </w:r>
      <w:r w:rsidR="00DD170F">
        <w:rPr>
          <w:sz w:val="18"/>
          <w:szCs w:val="18"/>
          <w:lang w:val="en-US"/>
        </w:rPr>
        <w:t xml:space="preserve">research cluster </w:t>
      </w:r>
      <w:r w:rsidR="003C60FF">
        <w:rPr>
          <w:sz w:val="18"/>
          <w:szCs w:val="18"/>
          <w:lang w:val="en-US"/>
        </w:rPr>
        <w:t xml:space="preserve">at </w:t>
      </w:r>
      <w:r w:rsidR="00DD170F">
        <w:rPr>
          <w:sz w:val="18"/>
          <w:szCs w:val="18"/>
          <w:lang w:val="en-US"/>
        </w:rPr>
        <w:t xml:space="preserve">the </w:t>
      </w:r>
      <w:r w:rsidR="003C60FF">
        <w:rPr>
          <w:sz w:val="18"/>
          <w:szCs w:val="18"/>
          <w:lang w:val="en-US"/>
        </w:rPr>
        <w:t>Department of Economics and</w:t>
      </w:r>
      <w:r w:rsidR="00747B8E" w:rsidRPr="00747B8E">
        <w:rPr>
          <w:sz w:val="18"/>
          <w:szCs w:val="18"/>
          <w:lang w:val="en-US"/>
        </w:rPr>
        <w:t xml:space="preserve"> Business Economics, </w:t>
      </w:r>
      <w:r w:rsidR="005D1FC8" w:rsidRPr="00747B8E">
        <w:rPr>
          <w:sz w:val="18"/>
          <w:szCs w:val="18"/>
          <w:lang w:val="en-US"/>
        </w:rPr>
        <w:t>Aarhus Universit</w:t>
      </w:r>
      <w:r w:rsidR="001A5F82">
        <w:rPr>
          <w:sz w:val="18"/>
          <w:szCs w:val="18"/>
          <w:lang w:val="en-US"/>
        </w:rPr>
        <w:t>y</w:t>
      </w:r>
      <w:r w:rsidR="006D5ABA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provides access to </w:t>
      </w:r>
      <w:r w:rsidR="006D5ABA">
        <w:rPr>
          <w:sz w:val="18"/>
          <w:szCs w:val="18"/>
          <w:lang w:val="en-US"/>
        </w:rPr>
        <w:t>large scientific</w:t>
      </w:r>
      <w:r>
        <w:rPr>
          <w:sz w:val="18"/>
          <w:szCs w:val="18"/>
          <w:lang w:val="en-US"/>
        </w:rPr>
        <w:t xml:space="preserve"> </w:t>
      </w:r>
      <w:r w:rsidR="00461E3E">
        <w:rPr>
          <w:sz w:val="18"/>
          <w:szCs w:val="18"/>
          <w:lang w:val="en-US"/>
        </w:rPr>
        <w:t>high-performance</w:t>
      </w:r>
      <w:r w:rsidR="006D5ABA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computing </w:t>
      </w:r>
      <w:r w:rsidR="006D5ABA">
        <w:rPr>
          <w:sz w:val="18"/>
          <w:szCs w:val="18"/>
          <w:lang w:val="en-US"/>
        </w:rPr>
        <w:t>that are not possible to carry out on a standard desktop</w:t>
      </w:r>
      <w:r>
        <w:rPr>
          <w:sz w:val="18"/>
          <w:szCs w:val="18"/>
          <w:lang w:val="en-US"/>
        </w:rPr>
        <w:t xml:space="preserve"> computer</w:t>
      </w:r>
      <w:r w:rsidR="006D5ABA">
        <w:rPr>
          <w:sz w:val="18"/>
          <w:szCs w:val="18"/>
          <w:lang w:val="en-US"/>
        </w:rPr>
        <w:t xml:space="preserve">. </w:t>
      </w:r>
      <w:r w:rsidR="001A5F82" w:rsidRPr="001A5F82">
        <w:rPr>
          <w:sz w:val="18"/>
          <w:szCs w:val="18"/>
          <w:lang w:val="en-US"/>
        </w:rPr>
        <w:t xml:space="preserve"> </w:t>
      </w:r>
      <w:r w:rsidR="00204F12">
        <w:rPr>
          <w:sz w:val="18"/>
          <w:szCs w:val="18"/>
          <w:lang w:val="en-US"/>
        </w:rPr>
        <w:t>The ECON</w:t>
      </w:r>
      <w:r w:rsidR="008C4358">
        <w:rPr>
          <w:sz w:val="18"/>
          <w:szCs w:val="18"/>
          <w:lang w:val="en-US"/>
        </w:rPr>
        <w:t>HPC</w:t>
      </w:r>
      <w:r w:rsidR="00204F12">
        <w:rPr>
          <w:sz w:val="18"/>
          <w:szCs w:val="18"/>
          <w:lang w:val="en-US"/>
        </w:rPr>
        <w:t xml:space="preserve"> research cluster is physically located at the Centre for Scientific Computing Aarhus and is part of the faculty-wide Grendel-S cluster. </w:t>
      </w:r>
      <w:r w:rsidR="001A5F82" w:rsidRPr="001A5F82">
        <w:rPr>
          <w:sz w:val="18"/>
          <w:szCs w:val="18"/>
          <w:lang w:val="en-US"/>
        </w:rPr>
        <w:t>The annual fee ha</w:t>
      </w:r>
      <w:r w:rsidR="006D5ABA">
        <w:rPr>
          <w:sz w:val="18"/>
          <w:szCs w:val="18"/>
          <w:lang w:val="en-US"/>
        </w:rPr>
        <w:t>s</w:t>
      </w:r>
      <w:r w:rsidR="001A5F82" w:rsidRPr="001A5F82">
        <w:rPr>
          <w:sz w:val="18"/>
          <w:szCs w:val="18"/>
          <w:lang w:val="en-US"/>
        </w:rPr>
        <w:t xml:space="preserve"> been calculated as the average cost</w:t>
      </w:r>
      <w:r w:rsidR="001A5F82">
        <w:rPr>
          <w:sz w:val="18"/>
          <w:szCs w:val="18"/>
          <w:lang w:val="en-US"/>
        </w:rPr>
        <w:t xml:space="preserve"> of running a research project </w:t>
      </w:r>
      <w:r w:rsidR="00DD170F">
        <w:rPr>
          <w:sz w:val="18"/>
          <w:szCs w:val="18"/>
          <w:lang w:val="en-US"/>
        </w:rPr>
        <w:t xml:space="preserve">on the </w:t>
      </w:r>
      <w:r w:rsidR="001A5F82">
        <w:rPr>
          <w:sz w:val="18"/>
          <w:szCs w:val="18"/>
          <w:lang w:val="en-US"/>
        </w:rPr>
        <w:t>ECON</w:t>
      </w:r>
      <w:r w:rsidR="008C4358">
        <w:rPr>
          <w:sz w:val="18"/>
          <w:szCs w:val="18"/>
          <w:lang w:val="en-US"/>
        </w:rPr>
        <w:t>HPC</w:t>
      </w:r>
      <w:r w:rsidR="00DD170F">
        <w:rPr>
          <w:sz w:val="18"/>
          <w:szCs w:val="18"/>
          <w:lang w:val="en-US"/>
        </w:rPr>
        <w:t xml:space="preserve"> research cluster</w:t>
      </w:r>
      <w:r w:rsidR="008565CB">
        <w:rPr>
          <w:sz w:val="18"/>
          <w:szCs w:val="18"/>
          <w:lang w:val="en-US"/>
        </w:rPr>
        <w:t>.</w:t>
      </w:r>
    </w:p>
    <w:sectPr w:rsidR="00747B8E" w:rsidRPr="001A5F8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057E1" w14:textId="77777777" w:rsidR="00224E92" w:rsidRDefault="00224E92">
      <w:r>
        <w:separator/>
      </w:r>
    </w:p>
  </w:endnote>
  <w:endnote w:type="continuationSeparator" w:id="0">
    <w:p w14:paraId="20251CB7" w14:textId="77777777" w:rsidR="00224E92" w:rsidRDefault="0022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81A714F-A68B-44DA-8289-DFB46CF4D620}"/>
    <w:embedBold r:id="rId2" w:fontKey="{4052F223-0B08-412A-8DBB-7AC8AB69280C}"/>
    <w:embedItalic r:id="rId3" w:fontKey="{EABA8FD5-A24D-491A-A95C-250F5EF1EC81}"/>
    <w:embedBoldItalic r:id="rId4" w:fontKey="{0D6731C7-88CA-45E9-B1E0-88654BF8F5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E28E1A4-064F-42E3-9E7A-EC78F7AD8FE6}"/>
    <w:embedBold r:id="rId6" w:fontKey="{ACBBB5AA-4A07-4DB2-BD44-66D1463480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B7073B-8EF2-4533-AC81-A8C5A4AB8918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EAFB41B9-98E5-488E-B31F-A083ADC519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E160B6D-05C2-4069-8D46-7D9544876D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01A2BF8-91F2-40F3-B563-0B835754F5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D5A06CC-4F2B-4D0F-8373-806F57A91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55FA5" w14:textId="77777777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DD170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D170F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B926" w14:textId="77777777" w:rsidR="00160373" w:rsidRDefault="00160373" w:rsidP="00467364">
    <w:pPr>
      <w:ind w:right="360"/>
    </w:pPr>
  </w:p>
  <w:p w14:paraId="3ECFB182" w14:textId="77777777" w:rsidR="00E44247" w:rsidRDefault="00E1172B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D1DCA9" wp14:editId="2C0B0E5F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8E7FE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6177CC" w14:paraId="79258B05" w14:textId="77777777" w:rsidTr="004D38AC">
      <w:tc>
        <w:tcPr>
          <w:tcW w:w="2409" w:type="dxa"/>
        </w:tcPr>
        <w:p w14:paraId="40D9A5BD" w14:textId="77777777" w:rsidR="00E64B73" w:rsidRPr="009224E3" w:rsidRDefault="00E64B73" w:rsidP="008C1273">
          <w:pPr>
            <w:pStyle w:val="Template-Companyname"/>
          </w:pPr>
          <w:bookmarkStart w:id="95" w:name="OFF_unitName"/>
          <w:r>
            <w:t>Department of Economics and Business Economics</w:t>
          </w:r>
          <w:bookmarkEnd w:id="95"/>
        </w:p>
        <w:p w14:paraId="78B81182" w14:textId="77777777" w:rsidR="00E64B73" w:rsidRPr="009224E3" w:rsidRDefault="00E64B73" w:rsidP="00213BCF">
          <w:pPr>
            <w:pStyle w:val="Template-Address"/>
          </w:pPr>
          <w:bookmarkStart w:id="96" w:name="LAN_AU"/>
          <w:r>
            <w:t>Aarhus University</w:t>
          </w:r>
          <w:bookmarkEnd w:id="96"/>
        </w:p>
        <w:p w14:paraId="48849DDD" w14:textId="77777777" w:rsidR="00E64B73" w:rsidRPr="009224E3" w:rsidRDefault="00E64B73" w:rsidP="00AA0EF9">
          <w:pPr>
            <w:pStyle w:val="Template-Address"/>
          </w:pPr>
          <w:bookmarkStart w:id="97" w:name="OFF_addressComputed"/>
          <w:r>
            <w:t>Fuglesangs Allé 4</w:t>
          </w:r>
          <w:r>
            <w:br/>
            <w:t>DK-8210 Aarhus V</w:t>
          </w:r>
          <w:r>
            <w:br/>
            <w:t>Denmark</w:t>
          </w:r>
          <w:bookmarkEnd w:id="97"/>
        </w:p>
      </w:tc>
      <w:tc>
        <w:tcPr>
          <w:tcW w:w="2410" w:type="dxa"/>
        </w:tcPr>
        <w:p w14:paraId="22A90805" w14:textId="77777777"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98" w:name="LAN_Tel"/>
          <w:bookmarkStart w:id="99" w:name="OFF_Phone_HIF"/>
          <w:r>
            <w:t>Tel.:</w:t>
          </w:r>
          <w:bookmarkEnd w:id="98"/>
          <w:r w:rsidRPr="009224E3">
            <w:t xml:space="preserve"> </w:t>
          </w:r>
          <w:bookmarkStart w:id="100" w:name="OFF_Phone"/>
          <w:r>
            <w:t>+45 8716 5515</w:t>
          </w:r>
          <w:bookmarkEnd w:id="100"/>
        </w:p>
        <w:p w14:paraId="49A56E66" w14:textId="77777777" w:rsidR="00E64B73" w:rsidRPr="009224E3" w:rsidRDefault="00E64B73" w:rsidP="00C91130">
          <w:pPr>
            <w:pStyle w:val="Template-Address"/>
            <w:jc w:val="right"/>
          </w:pPr>
          <w:bookmarkStart w:id="101" w:name="LAN_Fax"/>
          <w:bookmarkStart w:id="102" w:name="OFF_Fax_HIF"/>
          <w:bookmarkEnd w:id="99"/>
          <w:r>
            <w:t>Fax:</w:t>
          </w:r>
          <w:bookmarkEnd w:id="101"/>
          <w:r w:rsidRPr="009224E3">
            <w:t xml:space="preserve"> </w:t>
          </w:r>
          <w:bookmarkStart w:id="103" w:name="OFF_Fax"/>
          <w:r>
            <w:t>+45 8615 9627</w:t>
          </w:r>
          <w:bookmarkEnd w:id="103"/>
        </w:p>
        <w:p w14:paraId="6A891CF0" w14:textId="77777777" w:rsidR="00E64B73" w:rsidRPr="009224E3" w:rsidRDefault="00E64B73" w:rsidP="00C91130">
          <w:pPr>
            <w:pStyle w:val="Template-Address"/>
            <w:jc w:val="right"/>
          </w:pPr>
          <w:bookmarkStart w:id="104" w:name="OFF_Email_HIF"/>
          <w:bookmarkEnd w:id="102"/>
          <w:r w:rsidRPr="009224E3">
            <w:t xml:space="preserve">E-mail: </w:t>
          </w:r>
          <w:bookmarkStart w:id="105" w:name="OFF_Email"/>
          <w:r>
            <w:t>econ@au.dk</w:t>
          </w:r>
          <w:bookmarkEnd w:id="105"/>
        </w:p>
        <w:p w14:paraId="292813E2" w14:textId="77777777" w:rsidR="00E64B73" w:rsidRPr="009224E3" w:rsidRDefault="008F3D76" w:rsidP="00C91130">
          <w:pPr>
            <w:pStyle w:val="Template-Address"/>
            <w:jc w:val="right"/>
          </w:pPr>
          <w:bookmarkStart w:id="106" w:name="OFF_wwwComputed_HIF"/>
          <w:bookmarkEnd w:id="104"/>
          <w:r>
            <w:t xml:space="preserve">Web: </w:t>
          </w:r>
          <w:bookmarkStart w:id="107" w:name="OFF_wwwComputed"/>
          <w:r>
            <w:t>econ.au.dk</w:t>
          </w:r>
          <w:bookmarkEnd w:id="106"/>
          <w:bookmarkEnd w:id="107"/>
        </w:p>
      </w:tc>
      <w:tc>
        <w:tcPr>
          <w:tcW w:w="4820" w:type="dxa"/>
        </w:tcPr>
        <w:p w14:paraId="018F7FC6" w14:textId="77777777"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108" w:name="IMG_Secondary"/>
          <w:r>
            <w:rPr>
              <w:lang w:eastAsia="en-GB"/>
            </w:rPr>
            <w:drawing>
              <wp:inline distT="0" distB="0" distL="0" distR="0" wp14:anchorId="3F331739" wp14:editId="260EAED7">
                <wp:extent cx="1867924" cy="360000"/>
                <wp:effectExtent l="0" t="0" r="0" b="0"/>
                <wp:docPr id="509152395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152395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08"/>
        </w:p>
      </w:tc>
    </w:tr>
  </w:tbl>
  <w:p w14:paraId="30533295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2A70E" w14:textId="77777777" w:rsidR="00224E92" w:rsidRDefault="00224E92">
      <w:r>
        <w:separator/>
      </w:r>
    </w:p>
  </w:footnote>
  <w:footnote w:type="continuationSeparator" w:id="0">
    <w:p w14:paraId="36738710" w14:textId="77777777" w:rsidR="00224E92" w:rsidRDefault="00224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7EC53" w14:textId="77777777" w:rsidR="00620C41" w:rsidRDefault="006F056F">
    <w:pPr>
      <w:pStyle w:val="Sidehove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F4E7A19" wp14:editId="20AEC3F6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62C60" w14:textId="77777777"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0" w:name="OFF_logo1AComputed_1"/>
                          <w:bookmarkStart w:id="1" w:name="OFF_logo1AComputed_1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0"/>
                        </w:p>
                        <w:p w14:paraId="30F1102E" w14:textId="77777777"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2" w:name="OFF_logo2AComputed_1"/>
                          <w:bookmarkStart w:id="3" w:name="OFF_logo2AComputed_1_HIF"/>
                          <w:bookmarkEnd w:id="1"/>
                          <w:r>
                            <w:t>Aarhus University</w:t>
                          </w:r>
                          <w:bookmarkEnd w:id="2"/>
                        </w:p>
                        <w:bookmarkEnd w:id="3"/>
                        <w:p w14:paraId="2B067C1F" w14:textId="77777777"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E7A19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5W1gEAAJEDAAAOAAAAZHJzL2Uyb0RvYy54bWysU9tu2zAMfR+wfxD0vtgplq414hRdiw4D&#10;ugvQ7QNkWbaF2aJGKrGzrx8lx+kub8NeBJqUDs85pLc309CLg0Gy4Eq5XuVSGKehtq4t5dcvD6+u&#10;pK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" filled="f" stroked="f">
              <v:textbox inset="0,0,0,0">
                <w:txbxContent>
                  <w:p w14:paraId="1C562C60" w14:textId="77777777"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4" w:name="OFF_logo1AComputed_1"/>
                    <w:bookmarkStart w:id="5" w:name="OFF_logo1AComputed_1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4"/>
                  </w:p>
                  <w:p w14:paraId="30F1102E" w14:textId="77777777"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6" w:name="OFF_logo2AComputed_1"/>
                    <w:bookmarkStart w:id="7" w:name="OFF_logo2AComputed_1_HIF"/>
                    <w:bookmarkEnd w:id="5"/>
                    <w:r>
                      <w:t>Aarhus University</w:t>
                    </w:r>
                    <w:bookmarkEnd w:id="6"/>
                  </w:p>
                  <w:bookmarkEnd w:id="7"/>
                  <w:p w14:paraId="2B067C1F" w14:textId="77777777"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242228B" w14:textId="77777777" w:rsidR="00160373" w:rsidRDefault="00432B07">
    <w:pPr>
      <w:pStyle w:val="Sidehoved"/>
    </w:pPr>
    <w:r w:rsidRPr="00432B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BA074A7" wp14:editId="05A8250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C1D17B" w14:textId="77777777"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074A7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TvLbfuwBAADD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19C1D17B" w14:textId="77777777"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EA148D9" wp14:editId="2C74755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AC74409" wp14:editId="1989B92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A760A" w14:textId="77777777"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4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4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D170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D170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21AF2E8F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70C4C48E" wp14:editId="47B57EA3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74409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59A760A" w14:textId="77777777" w:rsidR="00160373" w:rsidRDefault="00A72D81" w:rsidP="005C13F3">
                    <w:pPr>
                      <w:rPr>
                        <w:rStyle w:val="Sidetal"/>
                      </w:rPr>
                    </w:pPr>
                    <w:bookmarkStart w:id="9" w:name="LAN_Page_2"/>
                    <w:r>
                      <w:rPr>
                        <w:rStyle w:val="Sidetal"/>
                      </w:rPr>
                      <w:t>Page</w:t>
                    </w:r>
                    <w:bookmarkEnd w:id="9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D170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D170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21AF2E8F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70C4C48E" wp14:editId="47B57EA3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4ECBB" w14:textId="77777777" w:rsidR="006D2642" w:rsidRDefault="006F056F" w:rsidP="00032C5E">
    <w:pPr>
      <w:pStyle w:val="BSSWSName1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91DE1F" wp14:editId="1E031EE2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736E4" w14:textId="77777777"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5" w:name="OFF_logo1AComputed"/>
                          <w:bookmarkStart w:id="6" w:name="OFF_logo1AComputed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5"/>
                        </w:p>
                        <w:p w14:paraId="3E3190D6" w14:textId="77777777"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7" w:name="OFF_logo2AComputed"/>
                          <w:bookmarkStart w:id="8" w:name="OFF_logo2AComputed_HIF"/>
                          <w:bookmarkEnd w:id="6"/>
                          <w:r>
                            <w:t>Aarhus University</w:t>
                          </w:r>
                          <w:bookmarkEnd w:id="7"/>
                        </w:p>
                        <w:bookmarkEnd w:id="8"/>
                        <w:p w14:paraId="0E8E2A93" w14:textId="77777777"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1DE1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21E736E4" w14:textId="77777777"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4" w:name="OFF_logo1AComputed"/>
                    <w:bookmarkStart w:id="15" w:name="OFF_logo1AComputed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14"/>
                  </w:p>
                  <w:p w14:paraId="3E3190D6" w14:textId="77777777"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6" w:name="OFF_logo2AComputed"/>
                    <w:bookmarkStart w:id="17" w:name="OFF_logo2AComputed_HIF"/>
                    <w:bookmarkEnd w:id="15"/>
                    <w:r>
                      <w:t>Aarhus University</w:t>
                    </w:r>
                    <w:bookmarkEnd w:id="16"/>
                  </w:p>
                  <w:bookmarkEnd w:id="17"/>
                  <w:p w14:paraId="0E8E2A93" w14:textId="77777777"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8C492D9" wp14:editId="28428B5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3970AE" w14:textId="77777777"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C492D9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" filled="f" stroked="f">
              <v:textbox inset="0,0,0,0">
                <w:txbxContent>
                  <w:p w14:paraId="5A3970AE" w14:textId="77777777"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14:paraId="11BA7C61" w14:textId="77777777" w:rsidR="00160373" w:rsidRDefault="00635449">
    <w:pPr>
      <w:pStyle w:val="Sidehove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E9446E" wp14:editId="5EF2FB0A">
              <wp:simplePos x="0" y="0"/>
              <wp:positionH relativeFrom="page">
                <wp:posOffset>5939790</wp:posOffset>
              </wp:positionH>
              <wp:positionV relativeFrom="page">
                <wp:posOffset>2713990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2AD53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9" w:name="OFF_Afdeling"/>
                          <w:bookmarkStart w:id="10" w:name="USR_Afdeling"/>
                          <w:bookmarkStart w:id="11" w:name="USR_Department"/>
                          <w:r>
                            <w:t>Department of Economics and Business Economics</w:t>
                          </w:r>
                          <w:bookmarkStart w:id="12" w:name="USR_Department_HIF"/>
                          <w:bookmarkEnd w:id="9"/>
                          <w:bookmarkEnd w:id="10"/>
                          <w:bookmarkEnd w:id="11"/>
                        </w:p>
                        <w:p w14:paraId="48F009F7" w14:textId="77777777" w:rsidR="00160373" w:rsidRDefault="00160373" w:rsidP="007A6435">
                          <w:pPr>
                            <w:pStyle w:val="Template-NavnMellemnavn"/>
                            <w:rPr>
                              <w:b w:val="0"/>
                            </w:rPr>
                          </w:pPr>
                          <w:bookmarkStart w:id="13" w:name="USR_Name_HIF"/>
                          <w:bookmarkEnd w:id="12"/>
                        </w:p>
                        <w:p w14:paraId="3BBB2724" w14:textId="52C88B8B" w:rsidR="00547B19" w:rsidRPr="009224E3" w:rsidRDefault="002E75AD" w:rsidP="007A6435">
                          <w:pPr>
                            <w:pStyle w:val="Template-NavnMellemnavn"/>
                          </w:pPr>
                          <w:r>
                            <w:rPr>
                              <w:b w:val="0"/>
                            </w:rPr>
                            <w:t>Thomas Quistgaard Pedersen</w:t>
                          </w:r>
                        </w:p>
                        <w:p w14:paraId="15D964D3" w14:textId="77777777" w:rsidR="00547B19" w:rsidRDefault="00160373" w:rsidP="003F33BA">
                          <w:pPr>
                            <w:pStyle w:val="Template-Brugerinfo"/>
                          </w:pPr>
                          <w:bookmarkStart w:id="14" w:name="USR_Title"/>
                          <w:r>
                            <w:t>Professor</w:t>
                          </w:r>
                          <w:bookmarkStart w:id="15" w:name="USR_Title_HIF"/>
                          <w:bookmarkEnd w:id="13"/>
                          <w:bookmarkEnd w:id="14"/>
                          <w:r w:rsidR="00547B19">
                            <w:t xml:space="preserve">, </w:t>
                          </w:r>
                        </w:p>
                        <w:p w14:paraId="4FFDB6D6" w14:textId="77777777" w:rsidR="00160373" w:rsidRPr="009224E3" w:rsidRDefault="00547B19" w:rsidP="003F33BA">
                          <w:pPr>
                            <w:pStyle w:val="Template-Brugerinfo"/>
                          </w:pPr>
                          <w:r>
                            <w:t>Head of Department</w:t>
                          </w:r>
                        </w:p>
                        <w:p w14:paraId="535C14D2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0E979768" w14:textId="5DB1059E" w:rsidR="00160373" w:rsidRDefault="00A72D81" w:rsidP="004B63C7">
                          <w:pPr>
                            <w:pStyle w:val="Template"/>
                          </w:pPr>
                          <w:bookmarkStart w:id="16" w:name="LAN_Date"/>
                          <w:bookmarkEnd w:id="15"/>
                          <w:r>
                            <w:t>Date</w:t>
                          </w:r>
                          <w:bookmarkEnd w:id="16"/>
                          <w:r w:rsidR="00160373">
                            <w:t xml:space="preserve">: </w:t>
                          </w:r>
                        </w:p>
                        <w:p w14:paraId="68981F76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18C80138" wp14:editId="4BE37831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EFBD1ED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DB145B2" w14:textId="5D3D2050" w:rsidR="00160373" w:rsidRPr="009224E3" w:rsidRDefault="00A72D81" w:rsidP="002171DE">
                          <w:pPr>
                            <w:pStyle w:val="Template-Date"/>
                          </w:pPr>
                          <w:bookmarkStart w:id="17" w:name="LAN_Direct"/>
                          <w:bookmarkStart w:id="18" w:name="USR_DirectPhone_HIF"/>
                          <w:r>
                            <w:t>Direct Tel.:</w:t>
                          </w:r>
                          <w:bookmarkEnd w:id="17"/>
                          <w:r w:rsidR="00160373" w:rsidRPr="009224E3">
                            <w:t xml:space="preserve"> </w:t>
                          </w:r>
                          <w:bookmarkStart w:id="19" w:name="USR_DirectPhone"/>
                          <w:r>
                            <w:t>+45 8716</w:t>
                          </w:r>
                          <w:bookmarkEnd w:id="19"/>
                          <w:r w:rsidR="008B1CF8">
                            <w:t>5372</w:t>
                          </w:r>
                        </w:p>
                        <w:p w14:paraId="64CB73E9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LAN_Pager"/>
                          <w:bookmarkStart w:id="21" w:name="USR_Personsøger_HIF"/>
                          <w:bookmarkEnd w:id="18"/>
                          <w:r>
                            <w:rPr>
                              <w:vanish/>
                            </w:rPr>
                            <w:t>Pager:</w:t>
                          </w:r>
                          <w:bookmarkEnd w:id="20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2" w:name="USR_Personsøger"/>
                          <w:bookmarkEnd w:id="22"/>
                        </w:p>
                        <w:p w14:paraId="6C2A9EF6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LAN_Private"/>
                          <w:bookmarkStart w:id="24" w:name="USR_PrivatePhone_HIF"/>
                          <w:bookmarkEnd w:id="21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23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5" w:name="USR_PrivatePhone"/>
                          <w:bookmarkEnd w:id="25"/>
                        </w:p>
                        <w:p w14:paraId="3A214418" w14:textId="77777777" w:rsidR="00160373" w:rsidRPr="00F41FB2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LAN_Fax_2"/>
                          <w:bookmarkStart w:id="27" w:name="USR_DirectFax_HIF"/>
                          <w:bookmarkEnd w:id="24"/>
                          <w:r>
                            <w:rPr>
                              <w:vanish/>
                            </w:rPr>
                            <w:t>Fax:</w:t>
                          </w:r>
                          <w:bookmarkEnd w:id="26"/>
                          <w:r w:rsidR="00160373" w:rsidRPr="00F41FB2">
                            <w:rPr>
                              <w:vanish/>
                            </w:rPr>
                            <w:t xml:space="preserve"> </w:t>
                          </w:r>
                          <w:bookmarkStart w:id="28" w:name="USR_DirectFax"/>
                          <w:bookmarkEnd w:id="28"/>
                        </w:p>
                        <w:p w14:paraId="293E28F5" w14:textId="37F05FCF" w:rsidR="00160373" w:rsidRPr="00F41FB2" w:rsidRDefault="00A72D81" w:rsidP="002171DE">
                          <w:pPr>
                            <w:pStyle w:val="Template-Date"/>
                          </w:pPr>
                          <w:bookmarkStart w:id="29" w:name="LAN_Email"/>
                          <w:bookmarkStart w:id="30" w:name="USR_Email_HIF"/>
                          <w:bookmarkEnd w:id="27"/>
                          <w:r>
                            <w:t>E-mail</w:t>
                          </w:r>
                          <w:bookmarkEnd w:id="29"/>
                          <w:r w:rsidR="00160373" w:rsidRPr="00F41FB2">
                            <w:t xml:space="preserve">: </w:t>
                          </w:r>
                          <w:bookmarkStart w:id="31" w:name="USR_Email"/>
                          <w:r w:rsidR="008B1CF8">
                            <w:t>tqpedersen</w:t>
                          </w:r>
                          <w:r>
                            <w:t>@econ.au.dk</w:t>
                          </w:r>
                          <w:bookmarkEnd w:id="30"/>
                          <w:bookmarkEnd w:id="31"/>
                        </w:p>
                        <w:p w14:paraId="50B6097B" w14:textId="77777777" w:rsidR="00160373" w:rsidRPr="00F41FB2" w:rsidRDefault="00160373" w:rsidP="002171DE">
                          <w:pPr>
                            <w:pStyle w:val="Template-Date"/>
                          </w:pPr>
                          <w:bookmarkStart w:id="32" w:name="USR_Www_HIF"/>
                        </w:p>
                        <w:p w14:paraId="7296A2A6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LAN_JournalNr"/>
                          <w:bookmarkStart w:id="34" w:name="FLD_JournalNr_HIF"/>
                          <w:bookmarkEnd w:id="32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33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5" w:name="FLD_JournalNr"/>
                          <w:bookmarkEnd w:id="35"/>
                        </w:p>
                        <w:p w14:paraId="17EABAE2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LAN_ÅrskortNr"/>
                          <w:bookmarkStart w:id="37" w:name="FLD_ÅrskortNr_HIF"/>
                          <w:bookmarkEnd w:id="34"/>
                          <w:r>
                            <w:rPr>
                              <w:vanish/>
                            </w:rPr>
                            <w:t>Annual card no</w:t>
                          </w:r>
                          <w:bookmarkEnd w:id="36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8" w:name="FLD_ÅrskortNr"/>
                          <w:bookmarkEnd w:id="38"/>
                        </w:p>
                        <w:p w14:paraId="23103E41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9" w:name="LAN_CPR"/>
                          <w:bookmarkStart w:id="40" w:name="FLD_CprNr_HIF"/>
                          <w:bookmarkEnd w:id="37"/>
                          <w:r>
                            <w:rPr>
                              <w:vanish/>
                            </w:rPr>
                            <w:t>CPR no.</w:t>
                          </w:r>
                          <w:bookmarkEnd w:id="39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1" w:name="FLD_CprNr"/>
                          <w:bookmarkEnd w:id="41"/>
                        </w:p>
                        <w:p w14:paraId="41310866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2" w:name="LAN_ModtCPR"/>
                          <w:bookmarkStart w:id="43" w:name="FLD_ModtagerCvrNr_HIF"/>
                          <w:bookmarkEnd w:id="40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42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4" w:name="FLD_ModtagerCvrNr"/>
                          <w:bookmarkEnd w:id="44"/>
                        </w:p>
                        <w:p w14:paraId="111C0128" w14:textId="77777777" w:rsidR="00160373" w:rsidRPr="009224E3" w:rsidRDefault="00A72D81" w:rsidP="002171DE">
                          <w:pPr>
                            <w:pStyle w:val="Template-Date"/>
                          </w:pPr>
                          <w:bookmarkStart w:id="45" w:name="LAN_AfsCVR"/>
                          <w:bookmarkStart w:id="46" w:name="OFF_Cvr_HIF"/>
                          <w:bookmarkEnd w:id="43"/>
                          <w:r>
                            <w:t>Sender's CVR no</w:t>
                          </w:r>
                          <w:bookmarkEnd w:id="45"/>
                          <w:r w:rsidR="00160373" w:rsidRPr="009224E3">
                            <w:t xml:space="preserve">.: </w:t>
                          </w:r>
                          <w:bookmarkStart w:id="47" w:name="OFF_Cvr"/>
                          <w:r>
                            <w:t>31119103</w:t>
                          </w:r>
                          <w:bookmarkEnd w:id="47"/>
                        </w:p>
                        <w:p w14:paraId="7A6515AC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8" w:name="LAN_Reference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48"/>
                          <w:r w:rsidR="00160373"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14:paraId="12FD65E4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7086C823" wp14:editId="7DB8ECD5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3A9FCA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A10D88E" w14:textId="4D113292" w:rsidR="00160373" w:rsidRPr="00641B24" w:rsidRDefault="00A72D8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Page</w:t>
                          </w:r>
                          <w:bookmarkEnd w:id="51"/>
                          <w:r w:rsidR="00160373">
                            <w:t xml:space="preserve"> </w:t>
                          </w:r>
                          <w:r w:rsidR="007E6424">
                            <w:rPr>
                              <w:rStyle w:val="Sidetal"/>
                            </w:rPr>
                            <w:fldChar w:fldCharType="begin"/>
                          </w:r>
                          <w:r w:rsidR="007E642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E6424">
                            <w:rPr>
                              <w:rStyle w:val="Sidetal"/>
                            </w:rPr>
                            <w:fldChar w:fldCharType="separate"/>
                          </w:r>
                          <w:r w:rsidR="00D1537F">
                            <w:rPr>
                              <w:rStyle w:val="Sidetal"/>
                            </w:rPr>
                            <w:t>1</w:t>
                          </w:r>
                          <w:r w:rsidR="007E6424">
                            <w:rPr>
                              <w:rStyle w:val="Sidetal"/>
                            </w:rPr>
                            <w:fldChar w:fldCharType="end"/>
                          </w:r>
                          <w:r w:rsidR="008F3D76">
                            <w:rPr>
                              <w:rStyle w:val="Sidetal"/>
                            </w:rPr>
                            <w:t>/</w:t>
                          </w:r>
                          <w:r w:rsidR="008F3D76" w:rsidRPr="00D16593">
                            <w:fldChar w:fldCharType="begin"/>
                          </w:r>
                          <w:r w:rsidR="008F3D76" w:rsidRPr="00D16593">
                            <w:instrText xml:space="preserve">SECTIONPAGES </w:instrText>
                          </w:r>
                          <w:r w:rsidR="008F3D76" w:rsidRPr="00D16593">
                            <w:fldChar w:fldCharType="separate"/>
                          </w:r>
                          <w:r w:rsidR="00A51D74">
                            <w:t>1</w:t>
                          </w:r>
                          <w:r w:rsidR="008F3D76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9446E" id="_x0000_t202" coordsize="21600,21600" o:spt="202" path="m,l,21600r21600,l21600,xe">
              <v:stroke joinstyle="miter"/>
              <v:path gradientshapeok="t" o:connecttype="rect"/>
            </v:shapetype>
            <v:shape id="Kolofon" o:spid="_x0000_s1031" type="#_x0000_t202" style="position:absolute;margin-left:467.7pt;margin-top:21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" filled="f" stroked="f">
              <v:textbox inset="0,0,0,0">
                <w:txbxContent>
                  <w:p w14:paraId="10F2AD53" w14:textId="77777777" w:rsidR="00160373" w:rsidRPr="009224E3" w:rsidRDefault="00160373" w:rsidP="003F33BA">
                    <w:pPr>
                      <w:pStyle w:val="Template-Afdeling"/>
                    </w:pPr>
                    <w:bookmarkStart w:id="52" w:name="OFF_Afdeling"/>
                    <w:bookmarkStart w:id="53" w:name="USR_Afdeling"/>
                    <w:bookmarkStart w:id="54" w:name="USR_Department"/>
                    <w:r>
                      <w:t>Department of Economics and Business Economics</w:t>
                    </w:r>
                    <w:bookmarkStart w:id="55" w:name="USR_Department_HIF"/>
                    <w:bookmarkEnd w:id="52"/>
                    <w:bookmarkEnd w:id="53"/>
                    <w:bookmarkEnd w:id="54"/>
                  </w:p>
                  <w:p w14:paraId="48F009F7" w14:textId="77777777" w:rsidR="00160373" w:rsidRDefault="00160373" w:rsidP="007A6435">
                    <w:pPr>
                      <w:pStyle w:val="Template-NavnMellemnavn"/>
                      <w:rPr>
                        <w:b w:val="0"/>
                      </w:rPr>
                    </w:pPr>
                    <w:bookmarkStart w:id="56" w:name="USR_Name_HIF"/>
                    <w:bookmarkEnd w:id="55"/>
                  </w:p>
                  <w:p w14:paraId="3BBB2724" w14:textId="52C88B8B" w:rsidR="00547B19" w:rsidRPr="009224E3" w:rsidRDefault="002E75AD" w:rsidP="007A6435">
                    <w:pPr>
                      <w:pStyle w:val="Template-NavnMellemnavn"/>
                    </w:pPr>
                    <w:r>
                      <w:rPr>
                        <w:b w:val="0"/>
                      </w:rPr>
                      <w:t>Thomas Quistgaard Pedersen</w:t>
                    </w:r>
                  </w:p>
                  <w:p w14:paraId="15D964D3" w14:textId="77777777" w:rsidR="00547B19" w:rsidRDefault="00160373" w:rsidP="003F33BA">
                    <w:pPr>
                      <w:pStyle w:val="Template-Brugerinfo"/>
                    </w:pPr>
                    <w:bookmarkStart w:id="57" w:name="USR_Title"/>
                    <w:r>
                      <w:t>Professor</w:t>
                    </w:r>
                    <w:bookmarkStart w:id="58" w:name="USR_Title_HIF"/>
                    <w:bookmarkEnd w:id="56"/>
                    <w:bookmarkEnd w:id="57"/>
                    <w:r w:rsidR="00547B19">
                      <w:t xml:space="preserve">, </w:t>
                    </w:r>
                  </w:p>
                  <w:p w14:paraId="4FFDB6D6" w14:textId="77777777" w:rsidR="00160373" w:rsidRPr="009224E3" w:rsidRDefault="00547B19" w:rsidP="003F33BA">
                    <w:pPr>
                      <w:pStyle w:val="Template-Brugerinfo"/>
                    </w:pPr>
                    <w:r>
                      <w:t>Head of Department</w:t>
                    </w:r>
                  </w:p>
                  <w:p w14:paraId="535C14D2" w14:textId="77777777" w:rsidR="00160373" w:rsidRDefault="00160373" w:rsidP="003F33BA">
                    <w:pPr>
                      <w:pStyle w:val="Template"/>
                    </w:pPr>
                  </w:p>
                  <w:p w14:paraId="0E979768" w14:textId="5DB1059E" w:rsidR="00160373" w:rsidRDefault="00A72D81" w:rsidP="004B63C7">
                    <w:pPr>
                      <w:pStyle w:val="Template"/>
                    </w:pPr>
                    <w:bookmarkStart w:id="59" w:name="LAN_Date"/>
                    <w:bookmarkEnd w:id="58"/>
                    <w:r>
                      <w:t>Date</w:t>
                    </w:r>
                    <w:bookmarkEnd w:id="59"/>
                    <w:r w:rsidR="00160373">
                      <w:t xml:space="preserve">: </w:t>
                    </w:r>
                  </w:p>
                  <w:p w14:paraId="68981F76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18C80138" wp14:editId="4BE37831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EFBD1ED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0DB145B2" w14:textId="5D3D2050" w:rsidR="00160373" w:rsidRPr="009224E3" w:rsidRDefault="00A72D81" w:rsidP="002171DE">
                    <w:pPr>
                      <w:pStyle w:val="Template-Date"/>
                    </w:pPr>
                    <w:bookmarkStart w:id="60" w:name="LAN_Direct"/>
                    <w:bookmarkStart w:id="61" w:name="USR_DirectPhone_HIF"/>
                    <w:r>
                      <w:t>Direct Tel.:</w:t>
                    </w:r>
                    <w:bookmarkEnd w:id="60"/>
                    <w:r w:rsidR="00160373" w:rsidRPr="009224E3">
                      <w:t xml:space="preserve"> </w:t>
                    </w:r>
                    <w:bookmarkStart w:id="62" w:name="USR_DirectPhone"/>
                    <w:r>
                      <w:t>+45 8716</w:t>
                    </w:r>
                    <w:bookmarkEnd w:id="62"/>
                    <w:r w:rsidR="008B1CF8">
                      <w:t>5372</w:t>
                    </w:r>
                  </w:p>
                  <w:p w14:paraId="64CB73E9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3" w:name="LAN_Pager"/>
                    <w:bookmarkStart w:id="64" w:name="USR_Personsøger_HIF"/>
                    <w:bookmarkEnd w:id="61"/>
                    <w:r>
                      <w:rPr>
                        <w:vanish/>
                      </w:rPr>
                      <w:t>Pager:</w:t>
                    </w:r>
                    <w:bookmarkEnd w:id="63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5" w:name="USR_Personsøger"/>
                    <w:bookmarkEnd w:id="65"/>
                  </w:p>
                  <w:p w14:paraId="6C2A9EF6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6" w:name="LAN_Private"/>
                    <w:bookmarkStart w:id="67" w:name="USR_PrivatePhone_HIF"/>
                    <w:bookmarkEnd w:id="64"/>
                    <w:r>
                      <w:rPr>
                        <w:vanish/>
                      </w:rPr>
                      <w:t>Private Tel.:</w:t>
                    </w:r>
                    <w:bookmarkEnd w:id="66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8" w:name="USR_PrivatePhone"/>
                    <w:bookmarkEnd w:id="68"/>
                  </w:p>
                  <w:p w14:paraId="3A214418" w14:textId="77777777" w:rsidR="00160373" w:rsidRPr="00F41FB2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9" w:name="LAN_Fax_2"/>
                    <w:bookmarkStart w:id="70" w:name="USR_DirectFax_HIF"/>
                    <w:bookmarkEnd w:id="67"/>
                    <w:r>
                      <w:rPr>
                        <w:vanish/>
                      </w:rPr>
                      <w:t>Fax:</w:t>
                    </w:r>
                    <w:bookmarkEnd w:id="69"/>
                    <w:r w:rsidR="00160373" w:rsidRPr="00F41FB2">
                      <w:rPr>
                        <w:vanish/>
                      </w:rPr>
                      <w:t xml:space="preserve"> </w:t>
                    </w:r>
                    <w:bookmarkStart w:id="71" w:name="USR_DirectFax"/>
                    <w:bookmarkEnd w:id="71"/>
                  </w:p>
                  <w:p w14:paraId="293E28F5" w14:textId="37F05FCF" w:rsidR="00160373" w:rsidRPr="00F41FB2" w:rsidRDefault="00A72D81" w:rsidP="002171DE">
                    <w:pPr>
                      <w:pStyle w:val="Template-Date"/>
                    </w:pPr>
                    <w:bookmarkStart w:id="72" w:name="LAN_Email"/>
                    <w:bookmarkStart w:id="73" w:name="USR_Email_HIF"/>
                    <w:bookmarkEnd w:id="70"/>
                    <w:r>
                      <w:t>E-mail</w:t>
                    </w:r>
                    <w:bookmarkEnd w:id="72"/>
                    <w:r w:rsidR="00160373" w:rsidRPr="00F41FB2">
                      <w:t xml:space="preserve">: </w:t>
                    </w:r>
                    <w:bookmarkStart w:id="74" w:name="USR_Email"/>
                    <w:r w:rsidR="008B1CF8">
                      <w:t>tqpedersen</w:t>
                    </w:r>
                    <w:r>
                      <w:t>@econ.au.dk</w:t>
                    </w:r>
                    <w:bookmarkEnd w:id="73"/>
                    <w:bookmarkEnd w:id="74"/>
                  </w:p>
                  <w:p w14:paraId="50B6097B" w14:textId="77777777" w:rsidR="00160373" w:rsidRPr="00F41FB2" w:rsidRDefault="00160373" w:rsidP="002171DE">
                    <w:pPr>
                      <w:pStyle w:val="Template-Date"/>
                    </w:pPr>
                    <w:bookmarkStart w:id="75" w:name="USR_Www_HIF"/>
                  </w:p>
                  <w:p w14:paraId="7296A2A6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LAN_JournalNr"/>
                    <w:bookmarkStart w:id="77" w:name="FLD_JournalNr_HIF"/>
                    <w:bookmarkEnd w:id="75"/>
                    <w:r>
                      <w:rPr>
                        <w:vanish/>
                      </w:rPr>
                      <w:t>Journal no</w:t>
                    </w:r>
                    <w:bookmarkEnd w:id="76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78" w:name="FLD_JournalNr"/>
                    <w:bookmarkEnd w:id="78"/>
                  </w:p>
                  <w:p w14:paraId="17EABAE2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LAN_ÅrskortNr"/>
                    <w:bookmarkStart w:id="80" w:name="FLD_ÅrskortNr_HIF"/>
                    <w:bookmarkEnd w:id="77"/>
                    <w:r>
                      <w:rPr>
                        <w:vanish/>
                      </w:rPr>
                      <w:t>Annual card no</w:t>
                    </w:r>
                    <w:bookmarkEnd w:id="79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1" w:name="FLD_ÅrskortNr"/>
                    <w:bookmarkEnd w:id="81"/>
                  </w:p>
                  <w:p w14:paraId="23103E41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LAN_CPR"/>
                    <w:bookmarkStart w:id="83" w:name="FLD_CprNr_HIF"/>
                    <w:bookmarkEnd w:id="80"/>
                    <w:r>
                      <w:rPr>
                        <w:vanish/>
                      </w:rPr>
                      <w:t>CPR no.</w:t>
                    </w:r>
                    <w:bookmarkEnd w:id="82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4" w:name="FLD_CprNr"/>
                    <w:bookmarkEnd w:id="84"/>
                  </w:p>
                  <w:p w14:paraId="41310866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LAN_ModtCPR"/>
                    <w:bookmarkStart w:id="86" w:name="FLD_ModtagerCvrNr_HIF"/>
                    <w:bookmarkEnd w:id="83"/>
                    <w:r>
                      <w:rPr>
                        <w:vanish/>
                      </w:rPr>
                      <w:t>Receiver's CVR no</w:t>
                    </w:r>
                    <w:bookmarkEnd w:id="85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7" w:name="FLD_ModtagerCvrNr"/>
                    <w:bookmarkEnd w:id="87"/>
                  </w:p>
                  <w:p w14:paraId="111C0128" w14:textId="77777777" w:rsidR="00160373" w:rsidRPr="009224E3" w:rsidRDefault="00A72D81" w:rsidP="002171DE">
                    <w:pPr>
                      <w:pStyle w:val="Template-Date"/>
                    </w:pPr>
                    <w:bookmarkStart w:id="88" w:name="LAN_AfsCVR"/>
                    <w:bookmarkStart w:id="89" w:name="OFF_Cvr_HIF"/>
                    <w:bookmarkEnd w:id="86"/>
                    <w:r>
                      <w:t>Sender's CVR no</w:t>
                    </w:r>
                    <w:bookmarkEnd w:id="88"/>
                    <w:r w:rsidR="00160373" w:rsidRPr="009224E3">
                      <w:t xml:space="preserve">.: </w:t>
                    </w:r>
                    <w:bookmarkStart w:id="90" w:name="OFF_Cvr"/>
                    <w:r>
                      <w:t>31119103</w:t>
                    </w:r>
                    <w:bookmarkEnd w:id="90"/>
                  </w:p>
                  <w:p w14:paraId="7A6515AC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LAN_Reference"/>
                    <w:bookmarkStart w:id="92" w:name="FLD_Reference_HIF"/>
                    <w:bookmarkEnd w:id="89"/>
                    <w:r>
                      <w:rPr>
                        <w:vanish/>
                      </w:rPr>
                      <w:t>Reference</w:t>
                    </w:r>
                    <w:bookmarkEnd w:id="91"/>
                    <w:r w:rsidR="00160373" w:rsidRPr="009224E3">
                      <w:rPr>
                        <w:vanish/>
                      </w:rPr>
                      <w:t xml:space="preserve">: </w:t>
                    </w:r>
                    <w:bookmarkStart w:id="93" w:name="FLD_Reference"/>
                    <w:bookmarkEnd w:id="93"/>
                  </w:p>
                  <w:bookmarkEnd w:id="92"/>
                  <w:p w14:paraId="12FD65E4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7086C823" wp14:editId="7DB8ECD5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E3A9FCA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4A10D88E" w14:textId="4D113292" w:rsidR="00160373" w:rsidRPr="00641B24" w:rsidRDefault="00A72D81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4" w:name="LAN_Page"/>
                    <w:r>
                      <w:t>Page</w:t>
                    </w:r>
                    <w:bookmarkEnd w:id="94"/>
                    <w:r w:rsidR="00160373">
                      <w:t xml:space="preserve"> </w:t>
                    </w:r>
                    <w:r w:rsidR="007E6424">
                      <w:rPr>
                        <w:rStyle w:val="Sidetal"/>
                      </w:rPr>
                      <w:fldChar w:fldCharType="begin"/>
                    </w:r>
                    <w:r w:rsidR="007E6424">
                      <w:rPr>
                        <w:rStyle w:val="Sidetal"/>
                      </w:rPr>
                      <w:instrText xml:space="preserve"> PAGE </w:instrText>
                    </w:r>
                    <w:r w:rsidR="007E6424">
                      <w:rPr>
                        <w:rStyle w:val="Sidetal"/>
                      </w:rPr>
                      <w:fldChar w:fldCharType="separate"/>
                    </w:r>
                    <w:r w:rsidR="00D1537F">
                      <w:rPr>
                        <w:rStyle w:val="Sidetal"/>
                      </w:rPr>
                      <w:t>1</w:t>
                    </w:r>
                    <w:r w:rsidR="007E6424">
                      <w:rPr>
                        <w:rStyle w:val="Sidetal"/>
                      </w:rPr>
                      <w:fldChar w:fldCharType="end"/>
                    </w:r>
                    <w:r w:rsidR="008F3D76">
                      <w:rPr>
                        <w:rStyle w:val="Sidetal"/>
                      </w:rPr>
                      <w:t>/</w:t>
                    </w:r>
                    <w:r w:rsidR="008F3D76" w:rsidRPr="00D16593">
                      <w:fldChar w:fldCharType="begin"/>
                    </w:r>
                    <w:r w:rsidR="008F3D76" w:rsidRPr="00D16593">
                      <w:instrText xml:space="preserve">SECTIONPAGES </w:instrText>
                    </w:r>
                    <w:r w:rsidR="008F3D76" w:rsidRPr="00D16593">
                      <w:fldChar w:fldCharType="separate"/>
                    </w:r>
                    <w:r w:rsidR="00A51D74">
                      <w:t>1</w:t>
                    </w:r>
                    <w:r w:rsidR="008F3D76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2A9588A0" wp14:editId="45A71B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863351530">
    <w:abstractNumId w:val="12"/>
  </w:num>
  <w:num w:numId="2" w16cid:durableId="1775395043">
    <w:abstractNumId w:val="8"/>
  </w:num>
  <w:num w:numId="3" w16cid:durableId="795878983">
    <w:abstractNumId w:val="11"/>
  </w:num>
  <w:num w:numId="4" w16cid:durableId="1054505687">
    <w:abstractNumId w:val="9"/>
  </w:num>
  <w:num w:numId="5" w16cid:durableId="1313680677">
    <w:abstractNumId w:val="7"/>
  </w:num>
  <w:num w:numId="6" w16cid:durableId="844829438">
    <w:abstractNumId w:val="6"/>
  </w:num>
  <w:num w:numId="7" w16cid:durableId="1791432061">
    <w:abstractNumId w:val="5"/>
  </w:num>
  <w:num w:numId="8" w16cid:durableId="1895849210">
    <w:abstractNumId w:val="4"/>
  </w:num>
  <w:num w:numId="9" w16cid:durableId="320933441">
    <w:abstractNumId w:val="10"/>
  </w:num>
  <w:num w:numId="10" w16cid:durableId="807287460">
    <w:abstractNumId w:val="3"/>
  </w:num>
  <w:num w:numId="11" w16cid:durableId="1839736656">
    <w:abstractNumId w:val="2"/>
  </w:num>
  <w:num w:numId="12" w16cid:durableId="1922644656">
    <w:abstractNumId w:val="1"/>
  </w:num>
  <w:num w:numId="13" w16cid:durableId="296028230">
    <w:abstractNumId w:val="0"/>
  </w:num>
  <w:num w:numId="14" w16cid:durableId="675573623">
    <w:abstractNumId w:val="13"/>
  </w:num>
  <w:num w:numId="15" w16cid:durableId="9829285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GB" w:vendorID="64" w:dllVersion="0" w:nlCheck="1" w:checkStyle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505"/>
    <w:rsid w:val="00156D0E"/>
    <w:rsid w:val="00160373"/>
    <w:rsid w:val="00186ECA"/>
    <w:rsid w:val="00191872"/>
    <w:rsid w:val="00192812"/>
    <w:rsid w:val="001A5F82"/>
    <w:rsid w:val="001A67BC"/>
    <w:rsid w:val="001B7CB4"/>
    <w:rsid w:val="001C2E9B"/>
    <w:rsid w:val="001E5762"/>
    <w:rsid w:val="001F665E"/>
    <w:rsid w:val="00201945"/>
    <w:rsid w:val="00204F12"/>
    <w:rsid w:val="00205823"/>
    <w:rsid w:val="002124D6"/>
    <w:rsid w:val="00213235"/>
    <w:rsid w:val="00213BCF"/>
    <w:rsid w:val="002171DE"/>
    <w:rsid w:val="002204FF"/>
    <w:rsid w:val="0022474C"/>
    <w:rsid w:val="00224E92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A7431"/>
    <w:rsid w:val="002B043A"/>
    <w:rsid w:val="002B6407"/>
    <w:rsid w:val="002C100C"/>
    <w:rsid w:val="002D335C"/>
    <w:rsid w:val="002D6596"/>
    <w:rsid w:val="002E14C5"/>
    <w:rsid w:val="002E225F"/>
    <w:rsid w:val="002E326D"/>
    <w:rsid w:val="002E75AD"/>
    <w:rsid w:val="002F3BF9"/>
    <w:rsid w:val="003001FB"/>
    <w:rsid w:val="00303EB3"/>
    <w:rsid w:val="003122C4"/>
    <w:rsid w:val="00320A6E"/>
    <w:rsid w:val="00331A73"/>
    <w:rsid w:val="00334294"/>
    <w:rsid w:val="00336DC5"/>
    <w:rsid w:val="0034014F"/>
    <w:rsid w:val="0034031E"/>
    <w:rsid w:val="0034099C"/>
    <w:rsid w:val="00346E69"/>
    <w:rsid w:val="00355263"/>
    <w:rsid w:val="00355698"/>
    <w:rsid w:val="003557F1"/>
    <w:rsid w:val="003646CE"/>
    <w:rsid w:val="00364707"/>
    <w:rsid w:val="00370CD1"/>
    <w:rsid w:val="00372A7D"/>
    <w:rsid w:val="003770FD"/>
    <w:rsid w:val="0038360A"/>
    <w:rsid w:val="00385E94"/>
    <w:rsid w:val="00386B26"/>
    <w:rsid w:val="00391E0D"/>
    <w:rsid w:val="003927EB"/>
    <w:rsid w:val="003955CD"/>
    <w:rsid w:val="003A0992"/>
    <w:rsid w:val="003A5CC4"/>
    <w:rsid w:val="003C60FF"/>
    <w:rsid w:val="003D0899"/>
    <w:rsid w:val="003E178E"/>
    <w:rsid w:val="003E6170"/>
    <w:rsid w:val="003F33BA"/>
    <w:rsid w:val="003F5118"/>
    <w:rsid w:val="00411A1B"/>
    <w:rsid w:val="00423170"/>
    <w:rsid w:val="00432B07"/>
    <w:rsid w:val="0043573B"/>
    <w:rsid w:val="00441897"/>
    <w:rsid w:val="00443D5B"/>
    <w:rsid w:val="00446187"/>
    <w:rsid w:val="00450B9C"/>
    <w:rsid w:val="00461E3E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50"/>
    <w:rsid w:val="004D00EC"/>
    <w:rsid w:val="004D38AC"/>
    <w:rsid w:val="004E24F2"/>
    <w:rsid w:val="004E3778"/>
    <w:rsid w:val="004E4F62"/>
    <w:rsid w:val="00504494"/>
    <w:rsid w:val="00521A54"/>
    <w:rsid w:val="0052237C"/>
    <w:rsid w:val="00531E58"/>
    <w:rsid w:val="00533CEE"/>
    <w:rsid w:val="00535205"/>
    <w:rsid w:val="00536DF4"/>
    <w:rsid w:val="00541729"/>
    <w:rsid w:val="00541B8A"/>
    <w:rsid w:val="00547ACA"/>
    <w:rsid w:val="00547B19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1FC8"/>
    <w:rsid w:val="005D5DAA"/>
    <w:rsid w:val="005E6CB9"/>
    <w:rsid w:val="005F7230"/>
    <w:rsid w:val="00601BB3"/>
    <w:rsid w:val="0060260C"/>
    <w:rsid w:val="006033CC"/>
    <w:rsid w:val="0060539C"/>
    <w:rsid w:val="00606973"/>
    <w:rsid w:val="00614E08"/>
    <w:rsid w:val="006177CC"/>
    <w:rsid w:val="00620C41"/>
    <w:rsid w:val="00625967"/>
    <w:rsid w:val="006349D5"/>
    <w:rsid w:val="00635449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6D5F"/>
    <w:rsid w:val="006A7ADC"/>
    <w:rsid w:val="006B6134"/>
    <w:rsid w:val="006C1797"/>
    <w:rsid w:val="006C3A1B"/>
    <w:rsid w:val="006D2642"/>
    <w:rsid w:val="006D51FB"/>
    <w:rsid w:val="006D5ABA"/>
    <w:rsid w:val="006D65DC"/>
    <w:rsid w:val="006F056F"/>
    <w:rsid w:val="00703B6E"/>
    <w:rsid w:val="0072005E"/>
    <w:rsid w:val="00736658"/>
    <w:rsid w:val="00746C9E"/>
    <w:rsid w:val="0074726D"/>
    <w:rsid w:val="00747B8E"/>
    <w:rsid w:val="00750EE1"/>
    <w:rsid w:val="00753DA5"/>
    <w:rsid w:val="00755039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565CB"/>
    <w:rsid w:val="00863559"/>
    <w:rsid w:val="0086593D"/>
    <w:rsid w:val="00891473"/>
    <w:rsid w:val="008979A9"/>
    <w:rsid w:val="008B17E4"/>
    <w:rsid w:val="008B1CF8"/>
    <w:rsid w:val="008C1273"/>
    <w:rsid w:val="008C2751"/>
    <w:rsid w:val="008C3D75"/>
    <w:rsid w:val="008C4358"/>
    <w:rsid w:val="008D208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0537"/>
    <w:rsid w:val="00920FCB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51D74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3893"/>
    <w:rsid w:val="00B15221"/>
    <w:rsid w:val="00B1723A"/>
    <w:rsid w:val="00B25166"/>
    <w:rsid w:val="00B273C5"/>
    <w:rsid w:val="00B32816"/>
    <w:rsid w:val="00B46D02"/>
    <w:rsid w:val="00B51957"/>
    <w:rsid w:val="00B525C1"/>
    <w:rsid w:val="00B66778"/>
    <w:rsid w:val="00B7088E"/>
    <w:rsid w:val="00B73994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54037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289A"/>
    <w:rsid w:val="00CC6536"/>
    <w:rsid w:val="00CC7B3A"/>
    <w:rsid w:val="00CD3CE7"/>
    <w:rsid w:val="00CD66F1"/>
    <w:rsid w:val="00CE18FB"/>
    <w:rsid w:val="00CF1330"/>
    <w:rsid w:val="00CF6C40"/>
    <w:rsid w:val="00D14768"/>
    <w:rsid w:val="00D1537F"/>
    <w:rsid w:val="00D15B4C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449D"/>
    <w:rsid w:val="00DC3E3A"/>
    <w:rsid w:val="00DD170F"/>
    <w:rsid w:val="00DD4555"/>
    <w:rsid w:val="00DD5D2E"/>
    <w:rsid w:val="00DE09FC"/>
    <w:rsid w:val="00DE7B64"/>
    <w:rsid w:val="00E01FDD"/>
    <w:rsid w:val="00E1152F"/>
    <w:rsid w:val="00E1172B"/>
    <w:rsid w:val="00E16246"/>
    <w:rsid w:val="00E22B04"/>
    <w:rsid w:val="00E3243B"/>
    <w:rsid w:val="00E43AD0"/>
    <w:rsid w:val="00E44247"/>
    <w:rsid w:val="00E4566F"/>
    <w:rsid w:val="00E45DD8"/>
    <w:rsid w:val="00E50D00"/>
    <w:rsid w:val="00E55F6C"/>
    <w:rsid w:val="00E64B73"/>
    <w:rsid w:val="00E64FC5"/>
    <w:rsid w:val="00E7234F"/>
    <w:rsid w:val="00E8794E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C4250"/>
    <w:rsid w:val="00FD440F"/>
    <w:rsid w:val="00FD4532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92C790"/>
  <w15:docId w15:val="{97AA5DF4-008E-49D7-96ED-71F2FBE0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styleId="Pladsholdertekst">
    <w:name w:val="Placeholder Text"/>
    <w:basedOn w:val="Standardskrifttypeiafsnit"/>
    <w:uiPriority w:val="99"/>
    <w:semiHidden/>
    <w:rsid w:val="00B66778"/>
    <w:rPr>
      <w:color w:val="808080"/>
    </w:rPr>
  </w:style>
  <w:style w:type="paragraph" w:styleId="Korrektur">
    <w:name w:val="Revision"/>
    <w:hidden/>
    <w:uiPriority w:val="99"/>
    <w:semiHidden/>
    <w:rsid w:val="00DD4555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6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9AC98870924209B50F3A5656EB8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60AB-94E5-4748-90D8-13D3A28D2144}"/>
      </w:docPartPr>
      <w:docPartBody>
        <w:p w:rsidR="00BD748B" w:rsidRDefault="001A73B5" w:rsidP="003B3678">
          <w:pPr>
            <w:pStyle w:val="199AC98870924209B50F3A5656EB8F0C"/>
          </w:pPr>
          <w:r w:rsidRPr="005F7230">
            <w:t>Click or tap here to enter text.</w:t>
          </w:r>
        </w:p>
      </w:docPartBody>
    </w:docPart>
    <w:docPart>
      <w:docPartPr>
        <w:name w:val="52AFE3A927664D6687F5A2E9C7579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8D6B-CE58-4513-B33C-C1D66F0E3418}"/>
      </w:docPartPr>
      <w:docPartBody>
        <w:p w:rsidR="00BD748B" w:rsidRDefault="001A73B5" w:rsidP="001A73B5">
          <w:pPr>
            <w:pStyle w:val="52AFE3A927664D6687F5A2E9C75790541"/>
          </w:pPr>
          <w:r w:rsidRPr="00747B8E">
            <w:rPr>
              <w:b/>
              <w:lang w:val="en-US"/>
            </w:rPr>
            <w:t>Click or tap here to enter text.</w:t>
          </w:r>
        </w:p>
      </w:docPartBody>
    </w:docPart>
    <w:docPart>
      <w:docPartPr>
        <w:name w:val="32FD46ECB0A849D696C6C02E7DB19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01E0-9434-47E6-B4B8-8B1AC240FD7C}"/>
      </w:docPartPr>
      <w:docPartBody>
        <w:p w:rsidR="00143F06" w:rsidRDefault="001A73B5" w:rsidP="001A73B5">
          <w:pPr>
            <w:pStyle w:val="32FD46ECB0A849D696C6C02E7DB19531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9D88780BF7A54EC7B3D061329CE44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EAC23-716F-44F0-8C65-7916374709BB}"/>
      </w:docPartPr>
      <w:docPartBody>
        <w:p w:rsidR="00143F06" w:rsidRDefault="001A73B5" w:rsidP="001A73B5">
          <w:pPr>
            <w:pStyle w:val="9D88780BF7A54EC7B3D061329CE44CD3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3823FEB9AAC84C16A6A7A934064CD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7B5E5-F9BD-47FD-ADC9-58CF0FFE506D}"/>
      </w:docPartPr>
      <w:docPartBody>
        <w:p w:rsidR="00143F06" w:rsidRDefault="001A73B5" w:rsidP="001A73B5">
          <w:pPr>
            <w:pStyle w:val="3823FEB9AAC84C16A6A7A934064CD37C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F2834B1CC6A14CEBBF2DF823A3ABF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E5C9-9443-4855-A1B3-4F55553758FE}"/>
      </w:docPartPr>
      <w:docPartBody>
        <w:p w:rsidR="00143F06" w:rsidRDefault="001A73B5" w:rsidP="001A73B5">
          <w:pPr>
            <w:pStyle w:val="F2834B1CC6A14CEBBF2DF823A3ABFCBF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41D2721FC54F4DAC84CFBDD961844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20179-26E3-4B95-8CB4-4FB0E32E2D67}"/>
      </w:docPartPr>
      <w:docPartBody>
        <w:p w:rsidR="00143F06" w:rsidRDefault="001A73B5" w:rsidP="001A73B5">
          <w:pPr>
            <w:pStyle w:val="41D2721FC54F4DAC84CFBDD96184434E1"/>
          </w:pPr>
          <w:r w:rsidRPr="009F4EA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0607812C4C841B0A207A94162481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3C173-F5BD-407B-8354-7520CD089317}"/>
      </w:docPartPr>
      <w:docPartBody>
        <w:p w:rsidR="00143F06" w:rsidRDefault="001A73B5" w:rsidP="001A73B5">
          <w:pPr>
            <w:pStyle w:val="D0607812C4C841B0A207A94162481F09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1911001F1A4E4EEDA3339E451D3A9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3EFBE-1E7A-4C16-9F55-39BD5408EB31}"/>
      </w:docPartPr>
      <w:docPartBody>
        <w:p w:rsidR="00143F06" w:rsidRDefault="001A73B5" w:rsidP="001A73B5">
          <w:pPr>
            <w:pStyle w:val="1911001F1A4E4EEDA3339E451D3A9B1A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8A17903A9E66482382ACA114D04D3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401EF-A6BB-4197-AE4F-20AF4DDD9E79}"/>
      </w:docPartPr>
      <w:docPartBody>
        <w:p w:rsidR="00143F06" w:rsidRDefault="001A73B5" w:rsidP="001A73B5">
          <w:pPr>
            <w:pStyle w:val="8A17903A9E66482382ACA114D04D3DAD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86505ACB607D45A8942A5A4D8469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313C-1AB6-4686-85F9-0BEE28CC086F}"/>
      </w:docPartPr>
      <w:docPartBody>
        <w:p w:rsidR="00143F06" w:rsidRDefault="001A73B5" w:rsidP="001A73B5">
          <w:pPr>
            <w:pStyle w:val="86505ACB607D45A8942A5A4D8469E470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D7"/>
    <w:rsid w:val="00143F06"/>
    <w:rsid w:val="001A73B5"/>
    <w:rsid w:val="00266BC0"/>
    <w:rsid w:val="003B3678"/>
    <w:rsid w:val="00481A78"/>
    <w:rsid w:val="006F47D7"/>
    <w:rsid w:val="00BD748B"/>
    <w:rsid w:val="00F1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1A73B5"/>
    <w:rPr>
      <w:color w:val="808080"/>
    </w:rPr>
  </w:style>
  <w:style w:type="paragraph" w:customStyle="1" w:styleId="199AC98870924209B50F3A5656EB8F0C">
    <w:name w:val="199AC98870924209B50F3A5656EB8F0C"/>
    <w:rsid w:val="003B3678"/>
    <w:pPr>
      <w:spacing w:after="0" w:line="280" w:lineRule="atLeast"/>
    </w:pPr>
    <w:rPr>
      <w:rFonts w:ascii="Georgia" w:eastAsia="Times New Roman" w:hAnsi="Georgia" w:cs="Times New Roman"/>
      <w:b/>
      <w:sz w:val="20"/>
      <w:szCs w:val="20"/>
      <w:lang w:val="en-GB"/>
    </w:rPr>
  </w:style>
  <w:style w:type="paragraph" w:customStyle="1" w:styleId="32FD46ECB0A849D696C6C02E7DB195311">
    <w:name w:val="32FD46ECB0A849D696C6C02E7DB19531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9D88780BF7A54EC7B3D061329CE44CD31">
    <w:name w:val="9D88780BF7A54EC7B3D061329CE44CD3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3823FEB9AAC84C16A6A7A934064CD37C1">
    <w:name w:val="3823FEB9AAC84C16A6A7A934064CD37C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F2834B1CC6A14CEBBF2DF823A3ABFCBF1">
    <w:name w:val="F2834B1CC6A14CEBBF2DF823A3ABFCBF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D0607812C4C841B0A207A94162481F091">
    <w:name w:val="D0607812C4C841B0A207A94162481F09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1911001F1A4E4EEDA3339E451D3A9B1A1">
    <w:name w:val="1911001F1A4E4EEDA3339E451D3A9B1A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A17903A9E66482382ACA114D04D3DAD1">
    <w:name w:val="8A17903A9E66482382ACA114D04D3DAD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6505ACB607D45A8942A5A4D8469E4701">
    <w:name w:val="86505ACB607D45A8942A5A4D8469E470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41D2721FC54F4DAC84CFBDD96184434E1">
    <w:name w:val="41D2721FC54F4DAC84CFBDD96184434E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52AFE3A927664D6687F5A2E9C75790541">
    <w:name w:val="52AFE3A927664D6687F5A2E9C7579054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 Stilling</dc:creator>
  <cp:lastModifiedBy>Anne Charlotte la Cour</cp:lastModifiedBy>
  <cp:revision>5</cp:revision>
  <cp:lastPrinted>2022-12-20T11:27:00Z</cp:lastPrinted>
  <dcterms:created xsi:type="dcterms:W3CDTF">2024-04-08T15:04:00Z</dcterms:created>
  <dcterms:modified xsi:type="dcterms:W3CDTF">2024-04-08T15:05:00Z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3100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636251595722539063</vt:lpwstr>
  </property>
</Properties>
</file>