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D508C" w14:textId="77777777" w:rsidR="006F056F" w:rsidRDefault="006F056F" w:rsidP="00B0658E">
      <w:pPr>
        <w:spacing w:line="14" w:lineRule="exact"/>
      </w:pPr>
    </w:p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0E5BA7" w14:paraId="5F6B0F21" w14:textId="77777777" w:rsidTr="00635449">
        <w:trPr>
          <w:trHeight w:val="555"/>
        </w:trPr>
        <w:tc>
          <w:tcPr>
            <w:tcW w:w="7937" w:type="dxa"/>
          </w:tcPr>
          <w:p w14:paraId="5AB7FCD3" w14:textId="77777777" w:rsidR="009B0DF6" w:rsidRPr="000E5BA7" w:rsidRDefault="009B0DF6" w:rsidP="00150A9E"/>
        </w:tc>
      </w:tr>
      <w:tr w:rsidR="009B0DF6" w:rsidRPr="00B66778" w14:paraId="3E3CD647" w14:textId="77777777" w:rsidTr="00612979">
        <w:trPr>
          <w:trHeight w:hRule="exact" w:val="737"/>
        </w:trPr>
        <w:tc>
          <w:tcPr>
            <w:tcW w:w="7937" w:type="dxa"/>
          </w:tcPr>
          <w:p w14:paraId="29305515" w14:textId="77777777" w:rsidR="009B0DF6" w:rsidRPr="00B66778" w:rsidRDefault="00747B8E" w:rsidP="00747B8E">
            <w:pPr>
              <w:pStyle w:val="Dokumentheading"/>
              <w:rPr>
                <w:b w:val="0"/>
                <w:i/>
                <w:lang w:val="en-US"/>
              </w:rPr>
            </w:pPr>
            <w:r>
              <w:rPr>
                <w:b w:val="0"/>
                <w:lang w:val="en-US"/>
              </w:rPr>
              <w:t>Dear</w:t>
            </w:r>
            <w:r w:rsidR="00B66778" w:rsidRPr="00B66778">
              <w:rPr>
                <w:b w:val="0"/>
                <w:lang w:val="en-US"/>
              </w:rPr>
              <w:t xml:space="preserve"> </w:t>
            </w:r>
            <w:sdt>
              <w:sdtPr>
                <w:rPr>
                  <w:b w:val="0"/>
                </w:rPr>
                <w:alias w:val="Name of applicant"/>
                <w:tag w:val="Name of applicant"/>
                <w:id w:val="-1126077462"/>
                <w:placeholder>
                  <w:docPart w:val="199AC98870924209B50F3A5656EB8F0C"/>
                </w:placeholder>
                <w:showingPlcHdr/>
                <w:text/>
              </w:sdtPr>
              <w:sdtEndPr/>
              <w:sdtContent>
                <w:r w:rsidR="00334294" w:rsidRPr="005F7230">
                  <w:t>Click or tap here to enter text.</w:t>
                </w:r>
              </w:sdtContent>
            </w:sdt>
          </w:p>
        </w:tc>
      </w:tr>
    </w:tbl>
    <w:p w14:paraId="1DE6E42C" w14:textId="46D8635C" w:rsidR="006242D3" w:rsidRDefault="006242D3" w:rsidP="006242D3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  <w:r>
        <w:rPr>
          <w:rFonts w:cs="Georgia"/>
          <w:lang w:val="en-US"/>
        </w:rPr>
        <w:t>In connection with one or more new research projects using non-register data</w:t>
      </w:r>
      <w:r w:rsidR="005B1A03">
        <w:rPr>
          <w:rFonts w:cs="Georgia"/>
          <w:lang w:val="en-US"/>
        </w:rPr>
        <w:t>,</w:t>
      </w:r>
      <w:r>
        <w:rPr>
          <w:rFonts w:cs="Georgia"/>
          <w:lang w:val="en-US"/>
        </w:rPr>
        <w:t xml:space="preserve"> you want to use </w:t>
      </w:r>
      <w:r w:rsidR="00F14CDC">
        <w:rPr>
          <w:rFonts w:cs="Georgia"/>
          <w:lang w:val="en-US"/>
        </w:rPr>
        <w:t>the ECONDAT database</w:t>
      </w:r>
      <w:r>
        <w:rPr>
          <w:rFonts w:cs="Georgia"/>
          <w:lang w:val="en-US"/>
        </w:rPr>
        <w:t xml:space="preserve"> offered by the </w:t>
      </w:r>
      <w:r w:rsidRPr="00253922">
        <w:rPr>
          <w:lang w:val="en-US"/>
        </w:rPr>
        <w:t>Department of Economics and Business Economics</w:t>
      </w:r>
      <w:r>
        <w:rPr>
          <w:lang w:val="en-US"/>
        </w:rPr>
        <w:t>.</w:t>
      </w:r>
    </w:p>
    <w:p w14:paraId="617921F6" w14:textId="77777777" w:rsidR="00B66778" w:rsidRPr="003C60FF" w:rsidRDefault="00B66778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</w:p>
    <w:p w14:paraId="7F18C25D" w14:textId="06ED154D" w:rsidR="00747B8E" w:rsidRDefault="00007C47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  <w:r>
        <w:rPr>
          <w:rFonts w:cs="Georgia"/>
          <w:lang w:val="en-US"/>
        </w:rPr>
        <w:t xml:space="preserve">The annual fee is </w:t>
      </w:r>
      <w:r w:rsidR="006242D3">
        <w:rPr>
          <w:rFonts w:cs="Georgia"/>
          <w:lang w:val="en-US"/>
        </w:rPr>
        <w:t>4</w:t>
      </w:r>
      <w:r>
        <w:rPr>
          <w:rFonts w:cs="Georgia"/>
          <w:lang w:val="en-US"/>
        </w:rPr>
        <w:t>0</w:t>
      </w:r>
      <w:r w:rsidR="00747B8E" w:rsidRPr="00747B8E">
        <w:rPr>
          <w:rFonts w:cs="Georgia"/>
          <w:lang w:val="en-US"/>
        </w:rPr>
        <w:t>,000.00 DKK per research project.</w:t>
      </w:r>
    </w:p>
    <w:p w14:paraId="73E56E7B" w14:textId="77777777" w:rsidR="00B46D02" w:rsidRDefault="00B46D02" w:rsidP="00B66778">
      <w:pPr>
        <w:autoSpaceDE w:val="0"/>
        <w:autoSpaceDN w:val="0"/>
        <w:adjustRightInd w:val="0"/>
        <w:spacing w:line="240" w:lineRule="auto"/>
        <w:rPr>
          <w:rFonts w:cs="Georgia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49"/>
        <w:gridCol w:w="2035"/>
        <w:gridCol w:w="1076"/>
        <w:gridCol w:w="970"/>
        <w:gridCol w:w="1398"/>
      </w:tblGrid>
      <w:tr w:rsidR="00B46D02" w:rsidRPr="00012DC6" w14:paraId="061E8839" w14:textId="77777777" w:rsidTr="00625967">
        <w:tc>
          <w:tcPr>
            <w:tcW w:w="2518" w:type="dxa"/>
          </w:tcPr>
          <w:p w14:paraId="43CC58E6" w14:textId="77777777" w:rsidR="00B46D02" w:rsidRPr="00521A54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14:paraId="117B3EE8" w14:textId="77777777" w:rsidR="00B46D02" w:rsidRPr="00012DC6" w:rsidRDefault="00B46D02" w:rsidP="003C147D">
            <w:pPr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>Title</w:t>
            </w:r>
          </w:p>
        </w:tc>
        <w:tc>
          <w:tcPr>
            <w:tcW w:w="1101" w:type="dxa"/>
          </w:tcPr>
          <w:p w14:paraId="40290B78" w14:textId="77777777" w:rsidR="00625967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 xml:space="preserve">Time </w:t>
            </w:r>
          </w:p>
          <w:p w14:paraId="01A9D57C" w14:textId="77777777" w:rsidR="00B46D02" w:rsidRPr="00012DC6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period</w:t>
            </w:r>
          </w:p>
        </w:tc>
        <w:tc>
          <w:tcPr>
            <w:tcW w:w="985" w:type="dxa"/>
          </w:tcPr>
          <w:p w14:paraId="6B6FB62F" w14:textId="77777777" w:rsidR="00B46D02" w:rsidRPr="00012DC6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Number of years</w:t>
            </w:r>
          </w:p>
        </w:tc>
        <w:tc>
          <w:tcPr>
            <w:tcW w:w="1424" w:type="dxa"/>
          </w:tcPr>
          <w:p w14:paraId="37AD157F" w14:textId="77777777" w:rsidR="00B46D02" w:rsidRPr="00012DC6" w:rsidRDefault="00B46D02" w:rsidP="003C147D">
            <w:pPr>
              <w:jc w:val="both"/>
              <w:rPr>
                <w:b/>
                <w:sz w:val="18"/>
                <w:lang w:val="en-US"/>
              </w:rPr>
            </w:pPr>
            <w:r>
              <w:rPr>
                <w:b/>
                <w:sz w:val="18"/>
                <w:lang w:val="en-US"/>
              </w:rPr>
              <w:t>Contribution</w:t>
            </w:r>
          </w:p>
        </w:tc>
      </w:tr>
      <w:tr w:rsidR="00B46D02" w:rsidRPr="00012DC6" w14:paraId="57545141" w14:textId="77777777" w:rsidTr="00625967">
        <w:tc>
          <w:tcPr>
            <w:tcW w:w="2518" w:type="dxa"/>
          </w:tcPr>
          <w:p w14:paraId="5C5CB970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 xml:space="preserve">Research </w:t>
            </w:r>
            <w:proofErr w:type="spellStart"/>
            <w:r>
              <w:rPr>
                <w:b/>
                <w:sz w:val="18"/>
                <w:lang w:val="da-DK"/>
              </w:rPr>
              <w:t>project</w:t>
            </w:r>
            <w:proofErr w:type="spellEnd"/>
            <w:r>
              <w:rPr>
                <w:b/>
                <w:sz w:val="18"/>
                <w:lang w:val="da-DK"/>
              </w:rPr>
              <w:t xml:space="preserve"> </w:t>
            </w:r>
            <w:r w:rsidRPr="00012DC6">
              <w:rPr>
                <w:b/>
                <w:sz w:val="18"/>
                <w:lang w:val="da-DK"/>
              </w:rPr>
              <w:t>1</w:t>
            </w:r>
          </w:p>
        </w:tc>
        <w:tc>
          <w:tcPr>
            <w:tcW w:w="2126" w:type="dxa"/>
          </w:tcPr>
          <w:p w14:paraId="6C42E982" w14:textId="77777777" w:rsidR="00B46D02" w:rsidRPr="00012DC6" w:rsidRDefault="0081325D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da-DK"/>
                </w:rPr>
                <w:alias w:val="Insert title"/>
                <w:tag w:val="Insert title"/>
                <w:id w:val="2016805933"/>
                <w:placeholder>
                  <w:docPart w:val="32FD46ECB0A849D696C6C02E7DB19531"/>
                </w:placeholder>
                <w:showingPlcHdr/>
              </w:sdtPr>
              <w:sdtEndPr/>
              <w:sdtContent>
                <w:r w:rsidR="00B46D02" w:rsidRPr="00012DC6">
                  <w:rPr>
                    <w:rStyle w:val="Pladsholdertekst"/>
                    <w:color w:val="auto"/>
                    <w:sz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sz w:val="18"/>
              <w:lang w:val="da-DK"/>
            </w:rPr>
            <w:alias w:val="Period, e.g. 2018-2022"/>
            <w:tag w:val="Period, e.g. 2018-2022"/>
            <w:id w:val="-1013833595"/>
            <w:placeholder>
              <w:docPart w:val="9D88780BF7A54EC7B3D061329CE44CD3"/>
            </w:placeholder>
            <w:showingPlcHdr/>
          </w:sdtPr>
          <w:sdtEndPr/>
          <w:sdtContent>
            <w:tc>
              <w:tcPr>
                <w:tcW w:w="1101" w:type="dxa"/>
              </w:tcPr>
              <w:p w14:paraId="5E0508AD" w14:textId="77777777" w:rsidR="00B46D02" w:rsidRPr="00012DC6" w:rsidRDefault="00B46D02" w:rsidP="003C147D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dsholdertekst"/>
                    <w:color w:val="auto"/>
                    <w:sz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lang w:val="en-US"/>
            </w:rPr>
            <w:alias w:val="Number of years, e.g. 5"/>
            <w:tag w:val="Number of years, e.g. 5"/>
            <w:id w:val="-1627928074"/>
            <w:placeholder>
              <w:docPart w:val="3823FEB9AAC84C16A6A7A934064CD37C"/>
            </w:placeholder>
            <w:showingPlcHdr/>
          </w:sdtPr>
          <w:sdtEndPr/>
          <w:sdtContent>
            <w:tc>
              <w:tcPr>
                <w:tcW w:w="985" w:type="dxa"/>
              </w:tcPr>
              <w:p w14:paraId="022AB6C8" w14:textId="77777777" w:rsidR="00B46D02" w:rsidRPr="00012DC6" w:rsidRDefault="00B46D02" w:rsidP="003C147D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dsholdertekst"/>
                    <w:sz w:val="18"/>
                  </w:rPr>
                  <w:t>Click or tap here to enter text.</w:t>
                </w:r>
              </w:p>
            </w:tc>
          </w:sdtContent>
        </w:sdt>
        <w:tc>
          <w:tcPr>
            <w:tcW w:w="1424" w:type="dxa"/>
          </w:tcPr>
          <w:p w14:paraId="3BB2D9A5" w14:textId="77777777" w:rsidR="00B46D02" w:rsidRPr="00012DC6" w:rsidRDefault="0081325D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Contribution, e.g. 5*15,000=75,000"/>
                <w:tag w:val="Contribution, e.g. 5*15,000=75,000"/>
                <w:id w:val="988593037"/>
                <w:placeholder>
                  <w:docPart w:val="F2834B1CC6A14CEBBF2DF823A3ABFCBF"/>
                </w:placeholder>
                <w:showingPlcHdr/>
              </w:sdtPr>
              <w:sdtEndPr/>
              <w:sdtContent>
                <w:r w:rsidR="00B46D02" w:rsidRPr="00012DC6">
                  <w:rPr>
                    <w:rStyle w:val="Pladsholdertekst"/>
                    <w:sz w:val="18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  <w:tr w:rsidR="00B46D02" w:rsidRPr="00012DC6" w14:paraId="734A4FA0" w14:textId="77777777" w:rsidTr="00625967">
        <w:tc>
          <w:tcPr>
            <w:tcW w:w="2518" w:type="dxa"/>
          </w:tcPr>
          <w:p w14:paraId="58BE11F0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14:paraId="0EC3108A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6C5E2445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72A2565C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58D80BD2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4D0050" w:rsidRPr="00012DC6" w14:paraId="31C7701E" w14:textId="77777777" w:rsidTr="00625967">
        <w:tc>
          <w:tcPr>
            <w:tcW w:w="2518" w:type="dxa"/>
          </w:tcPr>
          <w:p w14:paraId="04DDB340" w14:textId="77777777" w:rsidR="004D0050" w:rsidRPr="00012DC6" w:rsidRDefault="004D0050" w:rsidP="004D0050">
            <w:pPr>
              <w:ind w:right="567"/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 xml:space="preserve">Research </w:t>
            </w:r>
            <w:proofErr w:type="spellStart"/>
            <w:r>
              <w:rPr>
                <w:b/>
                <w:sz w:val="18"/>
                <w:lang w:val="da-DK"/>
              </w:rPr>
              <w:t>project</w:t>
            </w:r>
            <w:proofErr w:type="spellEnd"/>
            <w:r>
              <w:rPr>
                <w:b/>
                <w:sz w:val="18"/>
                <w:lang w:val="da-DK"/>
              </w:rPr>
              <w:t xml:space="preserve"> 2</w:t>
            </w:r>
          </w:p>
        </w:tc>
        <w:tc>
          <w:tcPr>
            <w:tcW w:w="2126" w:type="dxa"/>
          </w:tcPr>
          <w:p w14:paraId="4832571F" w14:textId="77777777" w:rsidR="004D0050" w:rsidRPr="00012DC6" w:rsidRDefault="0081325D" w:rsidP="004D0050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da-DK"/>
                </w:rPr>
                <w:alias w:val="Insert title"/>
                <w:tag w:val="Insert title"/>
                <w:id w:val="1452823960"/>
                <w:placeholder>
                  <w:docPart w:val="D0607812C4C841B0A207A94162481F09"/>
                </w:placeholder>
                <w:showingPlcHdr/>
              </w:sdtPr>
              <w:sdtEndPr/>
              <w:sdtContent>
                <w:r w:rsidR="004D0050" w:rsidRPr="00012DC6">
                  <w:rPr>
                    <w:rStyle w:val="Pladsholdertekst"/>
                    <w:color w:val="auto"/>
                    <w:sz w:val="18"/>
                  </w:rPr>
                  <w:t>Click or tap here to enter text.</w:t>
                </w:r>
              </w:sdtContent>
            </w:sdt>
          </w:p>
        </w:tc>
        <w:sdt>
          <w:sdtPr>
            <w:rPr>
              <w:sz w:val="18"/>
              <w:lang w:val="da-DK"/>
            </w:rPr>
            <w:alias w:val="Period, e.g. 2018-2022"/>
            <w:tag w:val="Period, e.g. 2018-2022"/>
            <w:id w:val="-205028116"/>
            <w:placeholder>
              <w:docPart w:val="1911001F1A4E4EEDA3339E451D3A9B1A"/>
            </w:placeholder>
            <w:showingPlcHdr/>
          </w:sdtPr>
          <w:sdtEndPr/>
          <w:sdtContent>
            <w:tc>
              <w:tcPr>
                <w:tcW w:w="1101" w:type="dxa"/>
              </w:tcPr>
              <w:p w14:paraId="4E4514EE" w14:textId="77777777" w:rsidR="004D0050" w:rsidRPr="00012DC6" w:rsidRDefault="004D0050" w:rsidP="004D0050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dsholdertekst"/>
                    <w:color w:val="auto"/>
                    <w:sz w:val="18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lang w:val="en-US"/>
            </w:rPr>
            <w:alias w:val="Number of years, e.g. 5"/>
            <w:tag w:val="Number of years, e.g. 5"/>
            <w:id w:val="-1098868551"/>
            <w:placeholder>
              <w:docPart w:val="8A17903A9E66482382ACA114D04D3DAD"/>
            </w:placeholder>
            <w:showingPlcHdr/>
          </w:sdtPr>
          <w:sdtEndPr/>
          <w:sdtContent>
            <w:tc>
              <w:tcPr>
                <w:tcW w:w="985" w:type="dxa"/>
              </w:tcPr>
              <w:p w14:paraId="4B40D20A" w14:textId="77777777" w:rsidR="004D0050" w:rsidRPr="00012DC6" w:rsidRDefault="004D0050" w:rsidP="004D0050">
                <w:pPr>
                  <w:jc w:val="right"/>
                  <w:rPr>
                    <w:sz w:val="18"/>
                    <w:lang w:val="en-US"/>
                  </w:rPr>
                </w:pPr>
                <w:r w:rsidRPr="00012DC6">
                  <w:rPr>
                    <w:rStyle w:val="Pladsholdertekst"/>
                    <w:sz w:val="18"/>
                  </w:rPr>
                  <w:t>Click or tap here to enter text.</w:t>
                </w:r>
              </w:p>
            </w:tc>
          </w:sdtContent>
        </w:sdt>
        <w:tc>
          <w:tcPr>
            <w:tcW w:w="1424" w:type="dxa"/>
          </w:tcPr>
          <w:p w14:paraId="10C6B2D6" w14:textId="77777777" w:rsidR="004D0050" w:rsidRPr="00012DC6" w:rsidRDefault="0081325D" w:rsidP="004D0050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Contribution, e.g. 5*15,000=75,000"/>
                <w:tag w:val="Contribution, e.g. 5*15,000=75,000"/>
                <w:id w:val="1671288840"/>
                <w:placeholder>
                  <w:docPart w:val="86505ACB607D45A8942A5A4D8469E470"/>
                </w:placeholder>
                <w:showingPlcHdr/>
              </w:sdtPr>
              <w:sdtEndPr/>
              <w:sdtContent>
                <w:r w:rsidR="004D0050" w:rsidRPr="00012DC6">
                  <w:rPr>
                    <w:rStyle w:val="Pladsholdertekst"/>
                    <w:sz w:val="18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  <w:tr w:rsidR="00B46D02" w:rsidRPr="00012DC6" w14:paraId="3FBB6691" w14:textId="77777777" w:rsidTr="00625967">
        <w:tc>
          <w:tcPr>
            <w:tcW w:w="2518" w:type="dxa"/>
          </w:tcPr>
          <w:p w14:paraId="4B250777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14:paraId="669C2E87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10B1EA21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146FBBD9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1D862EBA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14:paraId="01A2A747" w14:textId="77777777" w:rsidTr="00625967">
        <w:tc>
          <w:tcPr>
            <w:tcW w:w="2518" w:type="dxa"/>
          </w:tcPr>
          <w:p w14:paraId="135AB014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da-DK"/>
              </w:rPr>
            </w:pPr>
            <w:r w:rsidRPr="00012DC6">
              <w:rPr>
                <w:b/>
                <w:sz w:val="18"/>
                <w:lang w:val="da-DK"/>
              </w:rPr>
              <w:t>[…]</w:t>
            </w:r>
          </w:p>
        </w:tc>
        <w:tc>
          <w:tcPr>
            <w:tcW w:w="2126" w:type="dxa"/>
          </w:tcPr>
          <w:p w14:paraId="1921BC38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3E3E78BA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7DAA3CE0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06EE5E41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14:paraId="148789E1" w14:textId="77777777" w:rsidTr="00625967">
        <w:tc>
          <w:tcPr>
            <w:tcW w:w="2518" w:type="dxa"/>
          </w:tcPr>
          <w:p w14:paraId="57F80317" w14:textId="77777777" w:rsidR="00B46D02" w:rsidRPr="00012DC6" w:rsidRDefault="00B46D02" w:rsidP="003C147D">
            <w:pPr>
              <w:ind w:right="567"/>
              <w:jc w:val="both"/>
              <w:rPr>
                <w:b/>
                <w:sz w:val="18"/>
                <w:lang w:val="en-US"/>
              </w:rPr>
            </w:pPr>
          </w:p>
        </w:tc>
        <w:tc>
          <w:tcPr>
            <w:tcW w:w="2126" w:type="dxa"/>
          </w:tcPr>
          <w:p w14:paraId="609B8151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48BCDE50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10A96D65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4ED6765C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</w:tr>
      <w:tr w:rsidR="00B46D02" w:rsidRPr="00012DC6" w14:paraId="1C3669A1" w14:textId="77777777" w:rsidTr="00625967">
        <w:tc>
          <w:tcPr>
            <w:tcW w:w="2518" w:type="dxa"/>
          </w:tcPr>
          <w:p w14:paraId="2EC14A24" w14:textId="77777777" w:rsidR="00B46D02" w:rsidRPr="005364F9" w:rsidRDefault="00B46D02" w:rsidP="003C147D">
            <w:pPr>
              <w:ind w:right="567"/>
              <w:jc w:val="both"/>
              <w:rPr>
                <w:b/>
                <w:sz w:val="18"/>
                <w:lang w:val="da-DK"/>
              </w:rPr>
            </w:pPr>
            <w:r>
              <w:rPr>
                <w:b/>
                <w:sz w:val="18"/>
                <w:lang w:val="da-DK"/>
              </w:rPr>
              <w:t xml:space="preserve">Total </w:t>
            </w:r>
            <w:proofErr w:type="spellStart"/>
            <w:r>
              <w:rPr>
                <w:b/>
                <w:sz w:val="18"/>
                <w:lang w:val="da-DK"/>
              </w:rPr>
              <w:t>contribution</w:t>
            </w:r>
            <w:proofErr w:type="spellEnd"/>
          </w:p>
        </w:tc>
        <w:tc>
          <w:tcPr>
            <w:tcW w:w="2126" w:type="dxa"/>
          </w:tcPr>
          <w:p w14:paraId="484612E8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101" w:type="dxa"/>
          </w:tcPr>
          <w:p w14:paraId="4350213A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985" w:type="dxa"/>
          </w:tcPr>
          <w:p w14:paraId="74178AD4" w14:textId="77777777" w:rsidR="00B46D02" w:rsidRPr="00012DC6" w:rsidRDefault="00B46D02" w:rsidP="003C147D">
            <w:pPr>
              <w:jc w:val="right"/>
              <w:rPr>
                <w:sz w:val="18"/>
                <w:lang w:val="en-US"/>
              </w:rPr>
            </w:pPr>
          </w:p>
        </w:tc>
        <w:tc>
          <w:tcPr>
            <w:tcW w:w="1424" w:type="dxa"/>
          </w:tcPr>
          <w:p w14:paraId="4635E246" w14:textId="77777777" w:rsidR="00B46D02" w:rsidRPr="00012DC6" w:rsidRDefault="0081325D" w:rsidP="003C147D">
            <w:pPr>
              <w:jc w:val="right"/>
              <w:rPr>
                <w:sz w:val="18"/>
                <w:lang w:val="en-US"/>
              </w:rPr>
            </w:pPr>
            <w:sdt>
              <w:sdtPr>
                <w:rPr>
                  <w:sz w:val="18"/>
                  <w:lang w:val="en-US"/>
                </w:rPr>
                <w:alias w:val="Insert total contribution"/>
                <w:tag w:val="Insert total contribution"/>
                <w:id w:val="-380093463"/>
                <w:placeholder>
                  <w:docPart w:val="41D2721FC54F4DAC84CFBDD96184434E"/>
                </w:placeholder>
                <w:showingPlcHdr/>
              </w:sdtPr>
              <w:sdtEndPr/>
              <w:sdtContent>
                <w:r w:rsidR="00B46D02" w:rsidRPr="009F4EAB">
                  <w:rPr>
                    <w:rStyle w:val="Pladsholdertekst"/>
                  </w:rPr>
                  <w:t>Click or tap here to enter text.</w:t>
                </w:r>
              </w:sdtContent>
            </w:sdt>
            <w:r w:rsidR="004D0050">
              <w:rPr>
                <w:sz w:val="18"/>
                <w:lang w:val="en-US"/>
              </w:rPr>
              <w:t>DKK</w:t>
            </w:r>
          </w:p>
        </w:tc>
      </w:tr>
    </w:tbl>
    <w:p w14:paraId="6E7F02ED" w14:textId="77777777" w:rsidR="005F7230" w:rsidRPr="00635449" w:rsidRDefault="005F7230" w:rsidP="005D1FC8">
      <w:pPr>
        <w:ind w:right="567"/>
        <w:jc w:val="both"/>
        <w:rPr>
          <w:lang w:val="en-US"/>
        </w:rPr>
      </w:pPr>
    </w:p>
    <w:p w14:paraId="19A03C34" w14:textId="77777777" w:rsidR="005D1FC8" w:rsidRPr="003C60FF" w:rsidRDefault="00747B8E" w:rsidP="00635449">
      <w:pPr>
        <w:ind w:right="567"/>
        <w:jc w:val="both"/>
        <w:rPr>
          <w:lang w:val="en-US"/>
        </w:rPr>
      </w:pPr>
      <w:r w:rsidRPr="00747B8E">
        <w:rPr>
          <w:lang w:val="en-US"/>
        </w:rPr>
        <w:t xml:space="preserve">The total amounts to </w:t>
      </w:r>
      <w:r w:rsidR="00334294" w:rsidRPr="00747B8E">
        <w:rPr>
          <w:lang w:val="en-US"/>
        </w:rPr>
        <w:t xml:space="preserve"> </w:t>
      </w:r>
      <w:sdt>
        <w:sdtPr>
          <w:rPr>
            <w:lang w:val="da-DK"/>
          </w:rPr>
          <w:alias w:val="Insert total contribution"/>
          <w:tag w:val="Insert total contribution"/>
          <w:id w:val="-768461391"/>
          <w:placeholder>
            <w:docPart w:val="52AFE3A927664D6687F5A2E9C7579054"/>
          </w:placeholder>
          <w:showingPlcHdr/>
        </w:sdtPr>
        <w:sdtEndPr/>
        <w:sdtContent>
          <w:r w:rsidR="00334294" w:rsidRPr="00747B8E">
            <w:rPr>
              <w:b/>
              <w:lang w:val="en-US"/>
            </w:rPr>
            <w:t>Click or tap here to enter text.</w:t>
          </w:r>
        </w:sdtContent>
      </w:sdt>
      <w:r w:rsidR="00334294" w:rsidRPr="00747B8E">
        <w:rPr>
          <w:lang w:val="en-US"/>
        </w:rPr>
        <w:t xml:space="preserve"> </w:t>
      </w:r>
      <w:r w:rsidRPr="003C60FF">
        <w:rPr>
          <w:lang w:val="en-US"/>
        </w:rPr>
        <w:t>DKK.</w:t>
      </w:r>
    </w:p>
    <w:p w14:paraId="33326557" w14:textId="77777777" w:rsidR="005D1FC8" w:rsidRPr="003C60FF" w:rsidRDefault="005D1FC8" w:rsidP="005D1FC8">
      <w:pPr>
        <w:ind w:right="425"/>
        <w:jc w:val="both"/>
        <w:rPr>
          <w:lang w:val="en-US"/>
        </w:rPr>
      </w:pPr>
    </w:p>
    <w:p w14:paraId="2F669B44" w14:textId="77777777" w:rsidR="005D1FC8" w:rsidRPr="003C60FF" w:rsidRDefault="00747B8E" w:rsidP="005D1FC8">
      <w:pPr>
        <w:ind w:right="425"/>
        <w:jc w:val="both"/>
        <w:rPr>
          <w:lang w:val="en-US"/>
        </w:rPr>
      </w:pPr>
      <w:r w:rsidRPr="003C60FF">
        <w:rPr>
          <w:lang w:val="en-US"/>
        </w:rPr>
        <w:t>Yours sincerely,</w:t>
      </w:r>
    </w:p>
    <w:p w14:paraId="0E5F3F52" w14:textId="77777777" w:rsidR="006A6D5F" w:rsidRPr="003C60FF" w:rsidRDefault="006A6D5F" w:rsidP="005D1FC8">
      <w:pPr>
        <w:ind w:right="425"/>
        <w:jc w:val="both"/>
        <w:rPr>
          <w:lang w:val="en-US"/>
        </w:rPr>
      </w:pPr>
    </w:p>
    <w:p w14:paraId="453DB447" w14:textId="0AFD013C" w:rsidR="005D1FC8" w:rsidRPr="003C60FF" w:rsidRDefault="0081325D" w:rsidP="005D1FC8">
      <w:pPr>
        <w:ind w:right="425"/>
        <w:jc w:val="both"/>
        <w:rPr>
          <w:lang w:val="en-US"/>
        </w:rPr>
      </w:pPr>
      <w:r>
        <w:rPr>
          <w:lang w:val="en-US"/>
        </w:rPr>
        <w:t>Thomas Quistgaard Pedersen</w:t>
      </w:r>
    </w:p>
    <w:p w14:paraId="6B39EC6B" w14:textId="467AA53C" w:rsidR="005D1FC8" w:rsidRPr="00747B8E" w:rsidRDefault="005D1FC8" w:rsidP="005D1FC8">
      <w:pPr>
        <w:ind w:right="425"/>
        <w:jc w:val="both"/>
        <w:rPr>
          <w:lang w:val="en-US"/>
        </w:rPr>
      </w:pPr>
      <w:r w:rsidRPr="00747B8E">
        <w:rPr>
          <w:lang w:val="en-US"/>
        </w:rPr>
        <w:t>Professor, Head of Department</w:t>
      </w:r>
    </w:p>
    <w:p w14:paraId="282FC2E7" w14:textId="77777777" w:rsidR="00635449" w:rsidRPr="00747B8E" w:rsidRDefault="00635449" w:rsidP="005D1FC8">
      <w:pPr>
        <w:ind w:right="425"/>
        <w:jc w:val="both"/>
        <w:rPr>
          <w:b/>
          <w:sz w:val="18"/>
          <w:szCs w:val="18"/>
          <w:lang w:val="en-US"/>
        </w:rPr>
      </w:pPr>
    </w:p>
    <w:p w14:paraId="4B54DF79" w14:textId="77777777" w:rsidR="00635449" w:rsidRPr="00747B8E" w:rsidRDefault="00635449" w:rsidP="005D1FC8">
      <w:pPr>
        <w:ind w:right="425"/>
        <w:jc w:val="both"/>
        <w:rPr>
          <w:b/>
          <w:sz w:val="18"/>
          <w:szCs w:val="18"/>
          <w:lang w:val="en-US"/>
        </w:rPr>
      </w:pPr>
    </w:p>
    <w:p w14:paraId="662E06E4" w14:textId="77777777" w:rsidR="006242D3" w:rsidRPr="00253922" w:rsidRDefault="006242D3" w:rsidP="006242D3">
      <w:pPr>
        <w:ind w:right="425"/>
        <w:jc w:val="both"/>
        <w:rPr>
          <w:b/>
          <w:sz w:val="18"/>
          <w:szCs w:val="18"/>
          <w:lang w:val="en-US"/>
        </w:rPr>
      </w:pPr>
      <w:r w:rsidRPr="00253922">
        <w:rPr>
          <w:b/>
          <w:sz w:val="18"/>
          <w:szCs w:val="18"/>
          <w:lang w:val="en-US"/>
        </w:rPr>
        <w:t>About ECONDAT</w:t>
      </w:r>
    </w:p>
    <w:p w14:paraId="40A3AADF" w14:textId="1895B9B2" w:rsidR="00747B8E" w:rsidRPr="00F14CDC" w:rsidRDefault="006242D3" w:rsidP="006242D3">
      <w:pPr>
        <w:rPr>
          <w:sz w:val="18"/>
          <w:szCs w:val="18"/>
          <w:lang w:val="en-US"/>
        </w:rPr>
      </w:pPr>
      <w:r w:rsidRPr="00F14CDC">
        <w:rPr>
          <w:sz w:val="18"/>
          <w:szCs w:val="18"/>
          <w:lang w:val="en-US"/>
        </w:rPr>
        <w:t xml:space="preserve">ECONDAT comprises </w:t>
      </w:r>
      <w:proofErr w:type="gramStart"/>
      <w:r w:rsidRPr="00F14CDC">
        <w:rPr>
          <w:sz w:val="18"/>
          <w:szCs w:val="18"/>
          <w:lang w:val="en-US"/>
        </w:rPr>
        <w:t>a large number of</w:t>
      </w:r>
      <w:proofErr w:type="gramEnd"/>
      <w:r w:rsidRPr="00F14CDC">
        <w:rPr>
          <w:sz w:val="18"/>
          <w:szCs w:val="18"/>
          <w:lang w:val="en-US"/>
        </w:rPr>
        <w:t xml:space="preserve"> financial</w:t>
      </w:r>
      <w:r w:rsidR="005B1A03" w:rsidRPr="00F14CDC">
        <w:rPr>
          <w:sz w:val="18"/>
          <w:szCs w:val="18"/>
          <w:lang w:val="en-US"/>
        </w:rPr>
        <w:t>, accounting and macroeconomic</w:t>
      </w:r>
      <w:r w:rsidRPr="00F14CDC">
        <w:rPr>
          <w:sz w:val="18"/>
          <w:szCs w:val="18"/>
          <w:lang w:val="en-US"/>
        </w:rPr>
        <w:t xml:space="preserve"> databases </w:t>
      </w:r>
      <w:r w:rsidR="002F4867" w:rsidRPr="00F14CDC">
        <w:rPr>
          <w:sz w:val="18"/>
          <w:szCs w:val="18"/>
          <w:lang w:val="en-US"/>
        </w:rPr>
        <w:t xml:space="preserve">as well as other databases (containing non-register data) </w:t>
      </w:r>
      <w:r w:rsidR="00EF0F71">
        <w:rPr>
          <w:sz w:val="18"/>
          <w:szCs w:val="18"/>
          <w:lang w:val="en-US"/>
        </w:rPr>
        <w:t>provided</w:t>
      </w:r>
      <w:r w:rsidR="00EF0F71" w:rsidRPr="00F14CDC">
        <w:rPr>
          <w:sz w:val="18"/>
          <w:szCs w:val="18"/>
          <w:lang w:val="en-US"/>
        </w:rPr>
        <w:t xml:space="preserve"> </w:t>
      </w:r>
      <w:r w:rsidRPr="00F14CDC">
        <w:rPr>
          <w:sz w:val="18"/>
          <w:szCs w:val="18"/>
          <w:lang w:val="en-US"/>
        </w:rPr>
        <w:t xml:space="preserve">by the Department of Economics and Business Economics for students and researchers. Content wise, ECONDAT </w:t>
      </w:r>
      <w:r w:rsidR="0034523A">
        <w:rPr>
          <w:sz w:val="18"/>
          <w:szCs w:val="18"/>
          <w:lang w:val="en-US"/>
        </w:rPr>
        <w:t>includes</w:t>
      </w:r>
      <w:r w:rsidR="0034523A" w:rsidRPr="00F14CDC">
        <w:rPr>
          <w:sz w:val="18"/>
          <w:szCs w:val="18"/>
          <w:lang w:val="en-US"/>
        </w:rPr>
        <w:t xml:space="preserve"> </w:t>
      </w:r>
      <w:r w:rsidR="0034523A">
        <w:rPr>
          <w:sz w:val="18"/>
          <w:szCs w:val="18"/>
          <w:lang w:val="en-US"/>
        </w:rPr>
        <w:t xml:space="preserve">macroeconomic time series data, </w:t>
      </w:r>
      <w:r w:rsidRPr="00F14CDC">
        <w:rPr>
          <w:sz w:val="18"/>
          <w:szCs w:val="18"/>
          <w:lang w:val="en-US"/>
        </w:rPr>
        <w:t>asset prices, mutual funds</w:t>
      </w:r>
      <w:r w:rsidR="0034523A">
        <w:rPr>
          <w:sz w:val="18"/>
          <w:szCs w:val="18"/>
          <w:lang w:val="en-US"/>
        </w:rPr>
        <w:t xml:space="preserve"> data</w:t>
      </w:r>
      <w:r w:rsidRPr="00F14CDC">
        <w:rPr>
          <w:sz w:val="18"/>
          <w:szCs w:val="18"/>
          <w:lang w:val="en-US"/>
        </w:rPr>
        <w:t xml:space="preserve">, accounting data, and executive </w:t>
      </w:r>
      <w:r w:rsidR="0034523A">
        <w:rPr>
          <w:sz w:val="18"/>
          <w:szCs w:val="18"/>
          <w:lang w:val="en-US"/>
        </w:rPr>
        <w:t xml:space="preserve">firm data </w:t>
      </w:r>
      <w:r w:rsidR="00EF0F71">
        <w:rPr>
          <w:sz w:val="18"/>
          <w:szCs w:val="18"/>
          <w:lang w:val="en-US"/>
        </w:rPr>
        <w:t xml:space="preserve">information </w:t>
      </w:r>
      <w:r w:rsidRPr="00F14CDC">
        <w:rPr>
          <w:sz w:val="18"/>
          <w:szCs w:val="18"/>
          <w:lang w:val="en-US"/>
        </w:rPr>
        <w:t>with a broad geographical coverage of Europe, USA, and Worldwide. The annual fee ha</w:t>
      </w:r>
      <w:r w:rsidR="00D9703F" w:rsidRPr="00F14CDC">
        <w:rPr>
          <w:sz w:val="18"/>
          <w:szCs w:val="18"/>
          <w:lang w:val="en-US"/>
        </w:rPr>
        <w:t>s</w:t>
      </w:r>
      <w:r w:rsidRPr="00F14CDC">
        <w:rPr>
          <w:sz w:val="18"/>
          <w:szCs w:val="18"/>
          <w:lang w:val="en-US"/>
        </w:rPr>
        <w:t xml:space="preserve"> been set as the average cost of running a research project using data from ECONDAT.</w:t>
      </w:r>
    </w:p>
    <w:sectPr w:rsidR="00747B8E" w:rsidRPr="00F14CDC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E741D" w14:textId="77777777" w:rsidR="008E3A55" w:rsidRDefault="008E3A55">
      <w:r>
        <w:separator/>
      </w:r>
    </w:p>
  </w:endnote>
  <w:endnote w:type="continuationSeparator" w:id="0">
    <w:p w14:paraId="6C61CDA5" w14:textId="77777777" w:rsidR="008E3A55" w:rsidRDefault="008E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6938ACE-9B9C-4645-8A47-148B9B17ADBA}"/>
    <w:embedBold r:id="rId2" w:fontKey="{3E9803F7-044D-4786-B293-9553B5A2DE65}"/>
    <w:embedItalic r:id="rId3" w:fontKey="{14E8EFF2-A8D0-410E-8E17-E5F8A590945A}"/>
    <w:embedBoldItalic r:id="rId4" w:fontKey="{03012980-FFEC-4A70-8D87-9D0F5DE551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85AC354-86E2-4FE0-B48D-FC0EF7EEF54D}"/>
    <w:embedBold r:id="rId6" w:fontKey="{59F4D0B8-49C9-45A8-9F42-9E8111CC52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E315ED2-CA85-4D45-8F8C-156BA6F6AF37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F8A04E6E-9B91-4F1C-B02D-0B80497334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1036F55-96C0-43C7-B27F-2D53F827AC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3C885D3-0BBD-4BEC-99F3-5153A79C6D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34137F1-B5F7-4DC4-90F1-4CA8F6FF4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2F0" w14:textId="33891EC6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007C47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242D3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37558" w14:textId="77777777" w:rsidR="00160373" w:rsidRDefault="00160373" w:rsidP="00467364">
    <w:pPr>
      <w:ind w:right="360"/>
    </w:pPr>
  </w:p>
  <w:p w14:paraId="551996CC" w14:textId="77777777" w:rsidR="00E44247" w:rsidRDefault="00E1172B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59269D" wp14:editId="102B59A9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48E7FE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6177CC" w14:paraId="10E3CC9F" w14:textId="77777777" w:rsidTr="004D38AC">
      <w:tc>
        <w:tcPr>
          <w:tcW w:w="2409" w:type="dxa"/>
        </w:tcPr>
        <w:p w14:paraId="51BAE441" w14:textId="77777777" w:rsidR="00E64B73" w:rsidRPr="009224E3" w:rsidRDefault="00E64B73" w:rsidP="008C1273">
          <w:pPr>
            <w:pStyle w:val="Template-Companyname"/>
          </w:pPr>
          <w:bookmarkStart w:id="95" w:name="OFF_unitName"/>
          <w:r>
            <w:t>Department of Economics and Business Economics</w:t>
          </w:r>
          <w:bookmarkEnd w:id="95"/>
        </w:p>
        <w:p w14:paraId="09D36AC8" w14:textId="77777777" w:rsidR="00E64B73" w:rsidRPr="009224E3" w:rsidRDefault="00E64B73" w:rsidP="00213BCF">
          <w:pPr>
            <w:pStyle w:val="Template-Address"/>
          </w:pPr>
          <w:bookmarkStart w:id="96" w:name="LAN_AU"/>
          <w:r>
            <w:t>Aarhus University</w:t>
          </w:r>
          <w:bookmarkEnd w:id="96"/>
        </w:p>
        <w:p w14:paraId="0EB433FB" w14:textId="77777777" w:rsidR="00E64B73" w:rsidRPr="009224E3" w:rsidRDefault="00E64B73" w:rsidP="00AA0EF9">
          <w:pPr>
            <w:pStyle w:val="Template-Address"/>
          </w:pPr>
          <w:bookmarkStart w:id="97" w:name="OFF_addressComputed"/>
          <w:r>
            <w:t>Fuglesangs Allé 4</w:t>
          </w:r>
          <w:r>
            <w:br/>
            <w:t>DK-8210 Aarhus V</w:t>
          </w:r>
          <w:r>
            <w:br/>
            <w:t>Denmark</w:t>
          </w:r>
          <w:bookmarkEnd w:id="97"/>
        </w:p>
      </w:tc>
      <w:tc>
        <w:tcPr>
          <w:tcW w:w="2410" w:type="dxa"/>
        </w:tcPr>
        <w:p w14:paraId="323AD5F0" w14:textId="77777777"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98" w:name="LAN_Tel"/>
          <w:bookmarkStart w:id="99" w:name="OFF_Phone_HIF"/>
          <w:r>
            <w:t>Tel.:</w:t>
          </w:r>
          <w:bookmarkEnd w:id="98"/>
          <w:r w:rsidRPr="009224E3">
            <w:t xml:space="preserve"> </w:t>
          </w:r>
          <w:bookmarkStart w:id="100" w:name="OFF_Phone"/>
          <w:r>
            <w:t>+45 8716 5515</w:t>
          </w:r>
          <w:bookmarkEnd w:id="100"/>
        </w:p>
        <w:p w14:paraId="162E230B" w14:textId="77777777" w:rsidR="00E64B73" w:rsidRPr="009224E3" w:rsidRDefault="00E64B73" w:rsidP="00C91130">
          <w:pPr>
            <w:pStyle w:val="Template-Address"/>
            <w:jc w:val="right"/>
          </w:pPr>
          <w:bookmarkStart w:id="101" w:name="LAN_Fax"/>
          <w:bookmarkStart w:id="102" w:name="OFF_Fax_HIF"/>
          <w:bookmarkEnd w:id="99"/>
          <w:r>
            <w:t>Fax:</w:t>
          </w:r>
          <w:bookmarkEnd w:id="101"/>
          <w:r w:rsidRPr="009224E3">
            <w:t xml:space="preserve"> </w:t>
          </w:r>
          <w:bookmarkStart w:id="103" w:name="OFF_Fax"/>
          <w:r>
            <w:t>+45 8615 9627</w:t>
          </w:r>
          <w:bookmarkEnd w:id="103"/>
        </w:p>
        <w:p w14:paraId="03032216" w14:textId="77777777" w:rsidR="00E64B73" w:rsidRPr="009224E3" w:rsidRDefault="00E64B73" w:rsidP="00C91130">
          <w:pPr>
            <w:pStyle w:val="Template-Address"/>
            <w:jc w:val="right"/>
          </w:pPr>
          <w:bookmarkStart w:id="104" w:name="OFF_Email_HIF"/>
          <w:bookmarkEnd w:id="102"/>
          <w:r w:rsidRPr="009224E3">
            <w:t xml:space="preserve">E-mail: </w:t>
          </w:r>
          <w:bookmarkStart w:id="105" w:name="OFF_Email"/>
          <w:r>
            <w:t>econ@au.dk</w:t>
          </w:r>
          <w:bookmarkEnd w:id="105"/>
        </w:p>
        <w:p w14:paraId="2A3F453D" w14:textId="77777777" w:rsidR="00E64B73" w:rsidRPr="009224E3" w:rsidRDefault="008F3D76" w:rsidP="00C91130">
          <w:pPr>
            <w:pStyle w:val="Template-Address"/>
            <w:jc w:val="right"/>
          </w:pPr>
          <w:bookmarkStart w:id="106" w:name="OFF_wwwComputed_HIF"/>
          <w:bookmarkEnd w:id="104"/>
          <w:r>
            <w:t xml:space="preserve">Web: </w:t>
          </w:r>
          <w:bookmarkStart w:id="107" w:name="OFF_wwwComputed"/>
          <w:r>
            <w:t>econ.au.dk</w:t>
          </w:r>
          <w:bookmarkEnd w:id="106"/>
          <w:bookmarkEnd w:id="107"/>
        </w:p>
      </w:tc>
      <w:tc>
        <w:tcPr>
          <w:tcW w:w="4820" w:type="dxa"/>
        </w:tcPr>
        <w:p w14:paraId="5850052F" w14:textId="77777777"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108" w:name="IMG_Secondary"/>
          <w:r>
            <w:rPr>
              <w:lang w:eastAsia="en-GB"/>
            </w:rPr>
            <w:drawing>
              <wp:inline distT="0" distB="0" distL="0" distR="0" wp14:anchorId="6A1B6F59" wp14:editId="398BAA0F">
                <wp:extent cx="1867924" cy="360000"/>
                <wp:effectExtent l="0" t="0" r="0" b="0"/>
                <wp:docPr id="509152395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152395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08"/>
        </w:p>
      </w:tc>
    </w:tr>
  </w:tbl>
  <w:p w14:paraId="0E2D9C7F" w14:textId="77777777"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BF028" w14:textId="77777777" w:rsidR="008E3A55" w:rsidRDefault="008E3A55">
      <w:r>
        <w:separator/>
      </w:r>
    </w:p>
  </w:footnote>
  <w:footnote w:type="continuationSeparator" w:id="0">
    <w:p w14:paraId="0D0BA65A" w14:textId="77777777" w:rsidR="008E3A55" w:rsidRDefault="008E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88FA" w14:textId="77777777" w:rsidR="00620C41" w:rsidRDefault="006F056F">
    <w:pPr>
      <w:pStyle w:val="Sidehoved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30BE18C" wp14:editId="79D86749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7DD89" w14:textId="77777777"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0" w:name="OFF_logo1AComputed_1"/>
                          <w:bookmarkStart w:id="1" w:name="OFF_logo1AComputed_1_HIF"/>
                          <w:r>
                            <w:t>Department of Economics</w:t>
                          </w:r>
                          <w:r>
                            <w:br/>
                            <w:t>and Business Economics</w:t>
                          </w:r>
                          <w:bookmarkEnd w:id="0"/>
                        </w:p>
                        <w:p w14:paraId="4ECAB3AD" w14:textId="77777777"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2" w:name="OFF_logo2AComputed_1"/>
                          <w:bookmarkStart w:id="3" w:name="OFF_logo2AComputed_1_HIF"/>
                          <w:bookmarkEnd w:id="1"/>
                          <w:r>
                            <w:t>Aarhus University</w:t>
                          </w:r>
                          <w:bookmarkEnd w:id="2"/>
                        </w:p>
                        <w:bookmarkEnd w:id="3"/>
                        <w:p w14:paraId="515BC4B2" w14:textId="77777777"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BE18C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" filled="f" stroked="f">
              <v:textbox inset="0,0,0,0">
                <w:txbxContent>
                  <w:p w14:paraId="3E07DD89" w14:textId="77777777"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4" w:name="OFF_logo1AComputed_1"/>
                    <w:bookmarkStart w:id="5" w:name="OFF_logo1AComputed_1_HIF"/>
                    <w:r>
                      <w:t>Department of Economics</w:t>
                    </w:r>
                    <w:r>
                      <w:br/>
                      <w:t>and Business Economics</w:t>
                    </w:r>
                    <w:bookmarkEnd w:id="4"/>
                  </w:p>
                  <w:p w14:paraId="4ECAB3AD" w14:textId="77777777"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6" w:name="OFF_logo2AComputed_1"/>
                    <w:bookmarkStart w:id="7" w:name="OFF_logo2AComputed_1_HIF"/>
                    <w:bookmarkEnd w:id="5"/>
                    <w:r>
                      <w:t>Aarhus University</w:t>
                    </w:r>
                    <w:bookmarkEnd w:id="6"/>
                  </w:p>
                  <w:bookmarkEnd w:id="7"/>
                  <w:p w14:paraId="515BC4B2" w14:textId="77777777"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A2FB5A9" w14:textId="77777777" w:rsidR="00160373" w:rsidRDefault="00432B07">
    <w:pPr>
      <w:pStyle w:val="Sidehoved"/>
    </w:pPr>
    <w:r w:rsidRPr="00432B0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7DFF5AE6" wp14:editId="484F126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12592F" w14:textId="77777777"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FF5AE6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TvLbfuwBAADD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312592F" w14:textId="77777777"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C80F193" wp14:editId="19C0622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834705" wp14:editId="3B484928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4171A" w14:textId="7D3A76A9"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4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4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007C47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242D3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2817442C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7F12C0AD" wp14:editId="0D76A868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834705"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6EA4171A" w14:textId="7D3A76A9" w:rsidR="00160373" w:rsidRDefault="00A72D81" w:rsidP="005C13F3">
                    <w:pPr>
                      <w:rPr>
                        <w:rStyle w:val="Sidetal"/>
                      </w:rPr>
                    </w:pPr>
                    <w:bookmarkStart w:id="9" w:name="LAN_Page_2"/>
                    <w:r>
                      <w:rPr>
                        <w:rStyle w:val="Sidetal"/>
                      </w:rPr>
                      <w:t>Page</w:t>
                    </w:r>
                    <w:bookmarkEnd w:id="9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007C47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242D3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2817442C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 w:eastAsia="en-US"/>
                      </w:rPr>
                      <w:drawing>
                        <wp:inline distT="0" distB="0" distL="0" distR="0" wp14:anchorId="7F12C0AD" wp14:editId="0D76A868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468E9" w14:textId="77777777" w:rsidR="006D2642" w:rsidRDefault="006F056F" w:rsidP="00032C5E">
    <w:pPr>
      <w:pStyle w:val="BSSWSName1"/>
    </w:pPr>
    <w:r>
      <w:rPr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2B622A" wp14:editId="1E61CEE9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E0DD0" w14:textId="77777777"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5" w:name="OFF_logo1AComputed"/>
                          <w:bookmarkStart w:id="6" w:name="OFF_logo1AComputed_HIF"/>
                          <w:r>
                            <w:t>Department of Economics</w:t>
                          </w:r>
                          <w:r>
                            <w:br/>
                            <w:t>and Business Economics</w:t>
                          </w:r>
                          <w:bookmarkEnd w:id="5"/>
                        </w:p>
                        <w:p w14:paraId="5184BC27" w14:textId="77777777"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7" w:name="OFF_logo2AComputed"/>
                          <w:bookmarkStart w:id="8" w:name="OFF_logo2AComputed_HIF"/>
                          <w:bookmarkEnd w:id="6"/>
                          <w:r>
                            <w:t>Aarhus University</w:t>
                          </w:r>
                          <w:bookmarkEnd w:id="7"/>
                        </w:p>
                        <w:bookmarkEnd w:id="8"/>
                        <w:p w14:paraId="6C330AF8" w14:textId="77777777"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B622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39E0DD0" w14:textId="77777777"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4" w:name="OFF_logo1AComputed"/>
                    <w:bookmarkStart w:id="15" w:name="OFF_logo1AComputed_HIF"/>
                    <w:r>
                      <w:t>Department of Economics</w:t>
                    </w:r>
                    <w:r>
                      <w:br/>
                      <w:t>and Business Economics</w:t>
                    </w:r>
                    <w:bookmarkEnd w:id="14"/>
                  </w:p>
                  <w:p w14:paraId="5184BC27" w14:textId="77777777"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6" w:name="OFF_logo2AComputed"/>
                    <w:bookmarkStart w:id="17" w:name="OFF_logo2AComputed_HIF"/>
                    <w:bookmarkEnd w:id="15"/>
                    <w:r>
                      <w:t>Aarhus University</w:t>
                    </w:r>
                    <w:bookmarkEnd w:id="16"/>
                  </w:p>
                  <w:bookmarkEnd w:id="17"/>
                  <w:p w14:paraId="6C330AF8" w14:textId="77777777"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294B7878" wp14:editId="4F59536F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79059C" w14:textId="77777777"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4B7878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" filled="f" stroked="f">
              <v:textbox inset="0,0,0,0">
                <w:txbxContent>
                  <w:p w14:paraId="0279059C" w14:textId="77777777"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14:paraId="53099134" w14:textId="77777777" w:rsidR="00160373" w:rsidRDefault="00635449">
    <w:pPr>
      <w:pStyle w:val="Sidehoved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E299E0" wp14:editId="0035E3F8">
              <wp:simplePos x="0" y="0"/>
              <wp:positionH relativeFrom="page">
                <wp:posOffset>5939790</wp:posOffset>
              </wp:positionH>
              <wp:positionV relativeFrom="page">
                <wp:posOffset>2713990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350EE" w14:textId="77777777" w:rsidR="00160373" w:rsidRPr="009224E3" w:rsidRDefault="00160373" w:rsidP="003F33BA">
                          <w:pPr>
                            <w:pStyle w:val="Template-Afdeling"/>
                          </w:pPr>
                          <w:bookmarkStart w:id="9" w:name="OFF_Afdeling"/>
                          <w:bookmarkStart w:id="10" w:name="USR_Afdeling"/>
                          <w:bookmarkStart w:id="11" w:name="USR_Department"/>
                          <w:r>
                            <w:t>Department of Economics and Business Economics</w:t>
                          </w:r>
                          <w:bookmarkStart w:id="12" w:name="USR_Department_HIF"/>
                          <w:bookmarkEnd w:id="9"/>
                          <w:bookmarkEnd w:id="10"/>
                          <w:bookmarkEnd w:id="11"/>
                        </w:p>
                        <w:p w14:paraId="01249CD9" w14:textId="77777777" w:rsidR="00160373" w:rsidRDefault="00160373" w:rsidP="007A6435">
                          <w:pPr>
                            <w:pStyle w:val="Template-NavnMellemnavn"/>
                            <w:rPr>
                              <w:b w:val="0"/>
                            </w:rPr>
                          </w:pPr>
                          <w:bookmarkStart w:id="13" w:name="USR_Name_HIF"/>
                          <w:bookmarkEnd w:id="12"/>
                        </w:p>
                        <w:p w14:paraId="74A1D0E6" w14:textId="63E45B6F" w:rsidR="00547B19" w:rsidRPr="009224E3" w:rsidRDefault="0081325D" w:rsidP="007A6435">
                          <w:pPr>
                            <w:pStyle w:val="Template-NavnMellemnavn"/>
                          </w:pPr>
                          <w:r>
                            <w:rPr>
                              <w:b w:val="0"/>
                            </w:rPr>
                            <w:t>Thomas Quistgaard Pedersen</w:t>
                          </w:r>
                        </w:p>
                        <w:p w14:paraId="7ED7FDDD" w14:textId="77777777" w:rsidR="00547B19" w:rsidRDefault="00160373" w:rsidP="003F33BA">
                          <w:pPr>
                            <w:pStyle w:val="Template-Brugerinfo"/>
                          </w:pPr>
                          <w:bookmarkStart w:id="14" w:name="USR_Title"/>
                          <w:r>
                            <w:t>Professor</w:t>
                          </w:r>
                          <w:bookmarkStart w:id="15" w:name="USR_Title_HIF"/>
                          <w:bookmarkEnd w:id="13"/>
                          <w:bookmarkEnd w:id="14"/>
                          <w:r w:rsidR="00547B19">
                            <w:t xml:space="preserve">, </w:t>
                          </w:r>
                        </w:p>
                        <w:p w14:paraId="3F330BD5" w14:textId="77777777" w:rsidR="00160373" w:rsidRPr="009224E3" w:rsidRDefault="00547B19" w:rsidP="003F33BA">
                          <w:pPr>
                            <w:pStyle w:val="Template-Brugerinfo"/>
                          </w:pPr>
                          <w:r>
                            <w:t>Head of Department</w:t>
                          </w:r>
                        </w:p>
                        <w:p w14:paraId="2459D0A8" w14:textId="77777777" w:rsidR="00160373" w:rsidRDefault="00160373" w:rsidP="003F33BA">
                          <w:pPr>
                            <w:pStyle w:val="Template"/>
                          </w:pPr>
                        </w:p>
                        <w:p w14:paraId="24A6948D" w14:textId="77777777" w:rsidR="00160373" w:rsidRDefault="00A72D81" w:rsidP="004B63C7">
                          <w:pPr>
                            <w:pStyle w:val="Template"/>
                          </w:pPr>
                          <w:bookmarkStart w:id="16" w:name="LAN_Date"/>
                          <w:bookmarkEnd w:id="15"/>
                          <w:r>
                            <w:t>Date</w:t>
                          </w:r>
                          <w:bookmarkEnd w:id="16"/>
                          <w:r w:rsidR="00160373">
                            <w:t xml:space="preserve">: </w:t>
                          </w:r>
                          <w:r w:rsidR="00007C47">
                            <w:t>xxxxx</w:t>
                          </w:r>
                        </w:p>
                        <w:p w14:paraId="259D9EB2" w14:textId="77777777"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1C27657D" wp14:editId="2E6D3FBB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ADDD25B" w14:textId="77777777"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1ADBAFAC" w14:textId="180EEE4E" w:rsidR="00160373" w:rsidRPr="009224E3" w:rsidRDefault="00A72D81" w:rsidP="002171DE">
                          <w:pPr>
                            <w:pStyle w:val="Template-Date"/>
                          </w:pPr>
                          <w:bookmarkStart w:id="17" w:name="LAN_Direct"/>
                          <w:bookmarkStart w:id="18" w:name="USR_DirectPhone_HIF"/>
                          <w:r>
                            <w:t>Direct Tel.:</w:t>
                          </w:r>
                          <w:bookmarkEnd w:id="17"/>
                          <w:r w:rsidR="00160373" w:rsidRPr="009224E3">
                            <w:t xml:space="preserve"> </w:t>
                          </w:r>
                          <w:bookmarkStart w:id="19" w:name="USR_DirectPhone"/>
                          <w:r>
                            <w:t>+45 8716</w:t>
                          </w:r>
                          <w:bookmarkEnd w:id="19"/>
                          <w:r w:rsidR="0081325D">
                            <w:t>5372</w:t>
                          </w:r>
                        </w:p>
                        <w:p w14:paraId="78EF1F50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0" w:name="LAN_Pager"/>
                          <w:bookmarkStart w:id="21" w:name="USR_Personsøger_HIF"/>
                          <w:bookmarkEnd w:id="18"/>
                          <w:r>
                            <w:rPr>
                              <w:vanish/>
                            </w:rPr>
                            <w:t>Pager:</w:t>
                          </w:r>
                          <w:bookmarkEnd w:id="20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2" w:name="USR_Personsøger"/>
                          <w:bookmarkEnd w:id="22"/>
                        </w:p>
                        <w:p w14:paraId="08914B5C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LAN_Private"/>
                          <w:bookmarkStart w:id="24" w:name="USR_PrivatePhone_HIF"/>
                          <w:bookmarkEnd w:id="21"/>
                          <w:r>
                            <w:rPr>
                              <w:vanish/>
                            </w:rPr>
                            <w:t>Private Tel.:</w:t>
                          </w:r>
                          <w:bookmarkEnd w:id="23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5" w:name="USR_PrivatePhone"/>
                          <w:bookmarkEnd w:id="25"/>
                        </w:p>
                        <w:p w14:paraId="4904AF4F" w14:textId="77777777" w:rsidR="00160373" w:rsidRPr="00F41FB2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6" w:name="LAN_Fax_2"/>
                          <w:bookmarkStart w:id="27" w:name="USR_DirectFax_HIF"/>
                          <w:bookmarkEnd w:id="24"/>
                          <w:r>
                            <w:rPr>
                              <w:vanish/>
                            </w:rPr>
                            <w:t>Fax:</w:t>
                          </w:r>
                          <w:bookmarkEnd w:id="26"/>
                          <w:r w:rsidR="00160373" w:rsidRPr="00F41FB2">
                            <w:rPr>
                              <w:vanish/>
                            </w:rPr>
                            <w:t xml:space="preserve"> </w:t>
                          </w:r>
                          <w:bookmarkStart w:id="28" w:name="USR_DirectFax"/>
                          <w:bookmarkEnd w:id="28"/>
                        </w:p>
                        <w:p w14:paraId="53C64DF4" w14:textId="03A0CA5A" w:rsidR="00160373" w:rsidRPr="00F41FB2" w:rsidRDefault="00A72D81" w:rsidP="002171DE">
                          <w:pPr>
                            <w:pStyle w:val="Template-Date"/>
                          </w:pPr>
                          <w:bookmarkStart w:id="29" w:name="LAN_Email"/>
                          <w:bookmarkStart w:id="30" w:name="USR_Email_HIF"/>
                          <w:bookmarkEnd w:id="27"/>
                          <w:r>
                            <w:t>E-mail</w:t>
                          </w:r>
                          <w:bookmarkEnd w:id="29"/>
                          <w:r w:rsidR="00160373" w:rsidRPr="00F41FB2">
                            <w:t xml:space="preserve">: </w:t>
                          </w:r>
                          <w:bookmarkStart w:id="31" w:name="USR_Email"/>
                          <w:r w:rsidR="0081325D">
                            <w:t>tqpedersen</w:t>
                          </w:r>
                          <w:r>
                            <w:t>@econ.au.dk</w:t>
                          </w:r>
                          <w:bookmarkEnd w:id="30"/>
                          <w:bookmarkEnd w:id="31"/>
                        </w:p>
                        <w:p w14:paraId="79A964D3" w14:textId="77777777" w:rsidR="00160373" w:rsidRPr="00F41FB2" w:rsidRDefault="00160373" w:rsidP="002171DE">
                          <w:pPr>
                            <w:pStyle w:val="Template-Date"/>
                          </w:pPr>
                          <w:bookmarkStart w:id="32" w:name="USR_Www_HIF"/>
                        </w:p>
                        <w:p w14:paraId="728DF506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3" w:name="LAN_JournalNr"/>
                          <w:bookmarkStart w:id="34" w:name="FLD_JournalNr_HIF"/>
                          <w:bookmarkEnd w:id="32"/>
                          <w:r>
                            <w:rPr>
                              <w:vanish/>
                            </w:rPr>
                            <w:t>Journal no</w:t>
                          </w:r>
                          <w:bookmarkEnd w:id="33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5" w:name="FLD_JournalNr"/>
                          <w:bookmarkEnd w:id="35"/>
                        </w:p>
                        <w:p w14:paraId="4AFDE97B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6" w:name="LAN_ÅrskortNr"/>
                          <w:bookmarkStart w:id="37" w:name="FLD_ÅrskortNr_HIF"/>
                          <w:bookmarkEnd w:id="34"/>
                          <w:r>
                            <w:rPr>
                              <w:vanish/>
                            </w:rPr>
                            <w:t>Annual card no</w:t>
                          </w:r>
                          <w:bookmarkEnd w:id="36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38" w:name="FLD_ÅrskortNr"/>
                          <w:bookmarkEnd w:id="38"/>
                        </w:p>
                        <w:p w14:paraId="09F2E8BB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9" w:name="LAN_CPR"/>
                          <w:bookmarkStart w:id="40" w:name="FLD_CprNr_HIF"/>
                          <w:bookmarkEnd w:id="37"/>
                          <w:r>
                            <w:rPr>
                              <w:vanish/>
                            </w:rPr>
                            <w:t>CPR no.</w:t>
                          </w:r>
                          <w:bookmarkEnd w:id="39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1" w:name="FLD_CprNr"/>
                          <w:bookmarkEnd w:id="41"/>
                        </w:p>
                        <w:p w14:paraId="46D707A1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2" w:name="LAN_ModtCPR"/>
                          <w:bookmarkStart w:id="43" w:name="FLD_ModtagerCvrNr_HIF"/>
                          <w:bookmarkEnd w:id="40"/>
                          <w:r>
                            <w:rPr>
                              <w:vanish/>
                            </w:rPr>
                            <w:t>Receiver's CVR no</w:t>
                          </w:r>
                          <w:bookmarkEnd w:id="42"/>
                          <w:r w:rsidR="00160373"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44" w:name="FLD_ModtagerCvrNr"/>
                          <w:bookmarkEnd w:id="44"/>
                        </w:p>
                        <w:p w14:paraId="424C8015" w14:textId="77777777" w:rsidR="00160373" w:rsidRPr="009224E3" w:rsidRDefault="00A72D81" w:rsidP="002171DE">
                          <w:pPr>
                            <w:pStyle w:val="Template-Date"/>
                          </w:pPr>
                          <w:bookmarkStart w:id="45" w:name="LAN_AfsCVR"/>
                          <w:bookmarkStart w:id="46" w:name="OFF_Cvr_HIF"/>
                          <w:bookmarkEnd w:id="43"/>
                          <w:r>
                            <w:t>Sender's CVR no</w:t>
                          </w:r>
                          <w:bookmarkEnd w:id="45"/>
                          <w:r w:rsidR="00160373" w:rsidRPr="009224E3">
                            <w:t xml:space="preserve">.: </w:t>
                          </w:r>
                          <w:bookmarkStart w:id="47" w:name="OFF_Cvr"/>
                          <w:r>
                            <w:t>31119103</w:t>
                          </w:r>
                          <w:bookmarkEnd w:id="47"/>
                        </w:p>
                        <w:p w14:paraId="0BDA823E" w14:textId="77777777" w:rsidR="00160373" w:rsidRPr="009224E3" w:rsidRDefault="00A72D81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8" w:name="LAN_Reference"/>
                          <w:bookmarkStart w:id="49" w:name="FLD_Reference_HIF"/>
                          <w:bookmarkEnd w:id="46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48"/>
                          <w:r w:rsidR="00160373"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50" w:name="FLD_Reference"/>
                          <w:bookmarkEnd w:id="50"/>
                        </w:p>
                        <w:bookmarkEnd w:id="49"/>
                        <w:p w14:paraId="58C34B7B" w14:textId="77777777"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en-GB"/>
                            </w:rPr>
                            <w:drawing>
                              <wp:inline distT="0" distB="0" distL="0" distR="0" wp14:anchorId="3032C22D" wp14:editId="264FF8A3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733880C" w14:textId="77777777"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6EF71072" w14:textId="2015CF7E" w:rsidR="00160373" w:rsidRPr="00641B24" w:rsidRDefault="00A72D81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Page</w:t>
                          </w:r>
                          <w:bookmarkEnd w:id="51"/>
                          <w:r w:rsidR="00160373">
                            <w:t xml:space="preserve"> </w:t>
                          </w:r>
                          <w:r w:rsidR="007E6424">
                            <w:rPr>
                              <w:rStyle w:val="Sidetal"/>
                            </w:rPr>
                            <w:fldChar w:fldCharType="begin"/>
                          </w:r>
                          <w:r w:rsidR="007E642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E6424">
                            <w:rPr>
                              <w:rStyle w:val="Sidetal"/>
                            </w:rPr>
                            <w:fldChar w:fldCharType="separate"/>
                          </w:r>
                          <w:r w:rsidR="00DD7A25">
                            <w:rPr>
                              <w:rStyle w:val="Sidetal"/>
                            </w:rPr>
                            <w:t>1</w:t>
                          </w:r>
                          <w:r w:rsidR="007E6424">
                            <w:rPr>
                              <w:rStyle w:val="Sidetal"/>
                            </w:rPr>
                            <w:fldChar w:fldCharType="end"/>
                          </w:r>
                          <w:r w:rsidR="008F3D76">
                            <w:rPr>
                              <w:rStyle w:val="Sidetal"/>
                            </w:rPr>
                            <w:t>/</w:t>
                          </w:r>
                          <w:r w:rsidR="008F3D76" w:rsidRPr="00D16593">
                            <w:fldChar w:fldCharType="begin"/>
                          </w:r>
                          <w:r w:rsidR="008F3D76" w:rsidRPr="00D16593">
                            <w:instrText xml:space="preserve">SECTIONPAGES </w:instrText>
                          </w:r>
                          <w:r w:rsidR="008F3D76" w:rsidRPr="00D16593">
                            <w:fldChar w:fldCharType="separate"/>
                          </w:r>
                          <w:r w:rsidR="0081325D">
                            <w:t>1</w:t>
                          </w:r>
                          <w:r w:rsidR="008F3D76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299E0" id="_x0000_t202" coordsize="21600,21600" o:spt="202" path="m,l,21600r21600,l21600,xe">
              <v:stroke joinstyle="miter"/>
              <v:path gradientshapeok="t" o:connecttype="rect"/>
            </v:shapetype>
            <v:shape id="Kolofon" o:spid="_x0000_s1031" type="#_x0000_t202" style="position:absolute;margin-left:467.7pt;margin-top:21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" filled="f" stroked="f">
              <v:textbox inset="0,0,0,0">
                <w:txbxContent>
                  <w:p w14:paraId="546350EE" w14:textId="77777777" w:rsidR="00160373" w:rsidRPr="009224E3" w:rsidRDefault="00160373" w:rsidP="003F33BA">
                    <w:pPr>
                      <w:pStyle w:val="Template-Afdeling"/>
                    </w:pPr>
                    <w:bookmarkStart w:id="52" w:name="OFF_Afdeling"/>
                    <w:bookmarkStart w:id="53" w:name="USR_Afdeling"/>
                    <w:bookmarkStart w:id="54" w:name="USR_Department"/>
                    <w:r>
                      <w:t>Department of Economics and Business Economics</w:t>
                    </w:r>
                    <w:bookmarkStart w:id="55" w:name="USR_Department_HIF"/>
                    <w:bookmarkEnd w:id="52"/>
                    <w:bookmarkEnd w:id="53"/>
                    <w:bookmarkEnd w:id="54"/>
                  </w:p>
                  <w:p w14:paraId="01249CD9" w14:textId="77777777" w:rsidR="00160373" w:rsidRDefault="00160373" w:rsidP="007A6435">
                    <w:pPr>
                      <w:pStyle w:val="Template-NavnMellemnavn"/>
                      <w:rPr>
                        <w:b w:val="0"/>
                      </w:rPr>
                    </w:pPr>
                    <w:bookmarkStart w:id="56" w:name="USR_Name_HIF"/>
                    <w:bookmarkEnd w:id="55"/>
                  </w:p>
                  <w:p w14:paraId="74A1D0E6" w14:textId="63E45B6F" w:rsidR="00547B19" w:rsidRPr="009224E3" w:rsidRDefault="0081325D" w:rsidP="007A6435">
                    <w:pPr>
                      <w:pStyle w:val="Template-NavnMellemnavn"/>
                    </w:pPr>
                    <w:r>
                      <w:rPr>
                        <w:b w:val="0"/>
                      </w:rPr>
                      <w:t>Thomas Quistgaard Pedersen</w:t>
                    </w:r>
                  </w:p>
                  <w:p w14:paraId="7ED7FDDD" w14:textId="77777777" w:rsidR="00547B19" w:rsidRDefault="00160373" w:rsidP="003F33BA">
                    <w:pPr>
                      <w:pStyle w:val="Template-Brugerinfo"/>
                    </w:pPr>
                    <w:bookmarkStart w:id="57" w:name="USR_Title"/>
                    <w:r>
                      <w:t>Professor</w:t>
                    </w:r>
                    <w:bookmarkStart w:id="58" w:name="USR_Title_HIF"/>
                    <w:bookmarkEnd w:id="56"/>
                    <w:bookmarkEnd w:id="57"/>
                    <w:r w:rsidR="00547B19">
                      <w:t xml:space="preserve">, </w:t>
                    </w:r>
                  </w:p>
                  <w:p w14:paraId="3F330BD5" w14:textId="77777777" w:rsidR="00160373" w:rsidRPr="009224E3" w:rsidRDefault="00547B19" w:rsidP="003F33BA">
                    <w:pPr>
                      <w:pStyle w:val="Template-Brugerinfo"/>
                    </w:pPr>
                    <w:r>
                      <w:t>Head of Department</w:t>
                    </w:r>
                  </w:p>
                  <w:p w14:paraId="2459D0A8" w14:textId="77777777" w:rsidR="00160373" w:rsidRDefault="00160373" w:rsidP="003F33BA">
                    <w:pPr>
                      <w:pStyle w:val="Template"/>
                    </w:pPr>
                  </w:p>
                  <w:p w14:paraId="24A6948D" w14:textId="77777777" w:rsidR="00160373" w:rsidRDefault="00A72D81" w:rsidP="004B63C7">
                    <w:pPr>
                      <w:pStyle w:val="Template"/>
                    </w:pPr>
                    <w:bookmarkStart w:id="59" w:name="LAN_Date"/>
                    <w:bookmarkEnd w:id="58"/>
                    <w:r>
                      <w:t>Date</w:t>
                    </w:r>
                    <w:bookmarkEnd w:id="59"/>
                    <w:r w:rsidR="00160373">
                      <w:t xml:space="preserve">: </w:t>
                    </w:r>
                    <w:r w:rsidR="00007C47">
                      <w:t>xxxxx</w:t>
                    </w:r>
                  </w:p>
                  <w:p w14:paraId="259D9EB2" w14:textId="77777777"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en-GB"/>
                      </w:rPr>
                      <w:drawing>
                        <wp:inline distT="0" distB="0" distL="0" distR="0" wp14:anchorId="1C27657D" wp14:editId="2E6D3FBB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ADDD25B" w14:textId="77777777"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14:paraId="1ADBAFAC" w14:textId="180EEE4E" w:rsidR="00160373" w:rsidRPr="009224E3" w:rsidRDefault="00A72D81" w:rsidP="002171DE">
                    <w:pPr>
                      <w:pStyle w:val="Template-Date"/>
                    </w:pPr>
                    <w:bookmarkStart w:id="60" w:name="LAN_Direct"/>
                    <w:bookmarkStart w:id="61" w:name="USR_DirectPhone_HIF"/>
                    <w:r>
                      <w:t>Direct Tel.:</w:t>
                    </w:r>
                    <w:bookmarkEnd w:id="60"/>
                    <w:r w:rsidR="00160373" w:rsidRPr="009224E3">
                      <w:t xml:space="preserve"> </w:t>
                    </w:r>
                    <w:bookmarkStart w:id="62" w:name="USR_DirectPhone"/>
                    <w:r>
                      <w:t>+45 8716</w:t>
                    </w:r>
                    <w:bookmarkEnd w:id="62"/>
                    <w:r w:rsidR="0081325D">
                      <w:t>5372</w:t>
                    </w:r>
                  </w:p>
                  <w:p w14:paraId="78EF1F50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63" w:name="LAN_Pager"/>
                    <w:bookmarkStart w:id="64" w:name="USR_Personsøger_HIF"/>
                    <w:bookmarkEnd w:id="61"/>
                    <w:r>
                      <w:rPr>
                        <w:vanish/>
                      </w:rPr>
                      <w:t>Pager:</w:t>
                    </w:r>
                    <w:bookmarkEnd w:id="63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65" w:name="USR_Personsøger"/>
                    <w:bookmarkEnd w:id="65"/>
                  </w:p>
                  <w:p w14:paraId="08914B5C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66" w:name="LAN_Private"/>
                    <w:bookmarkStart w:id="67" w:name="USR_PrivatePhone_HIF"/>
                    <w:bookmarkEnd w:id="64"/>
                    <w:r>
                      <w:rPr>
                        <w:vanish/>
                      </w:rPr>
                      <w:t>Private Tel.:</w:t>
                    </w:r>
                    <w:bookmarkEnd w:id="66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68" w:name="USR_PrivatePhone"/>
                    <w:bookmarkEnd w:id="68"/>
                  </w:p>
                  <w:p w14:paraId="4904AF4F" w14:textId="77777777" w:rsidR="00160373" w:rsidRPr="00F41FB2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69" w:name="LAN_Fax_2"/>
                    <w:bookmarkStart w:id="70" w:name="USR_DirectFax_HIF"/>
                    <w:bookmarkEnd w:id="67"/>
                    <w:r>
                      <w:rPr>
                        <w:vanish/>
                      </w:rPr>
                      <w:t>Fax:</w:t>
                    </w:r>
                    <w:bookmarkEnd w:id="69"/>
                    <w:r w:rsidR="00160373" w:rsidRPr="00F41FB2">
                      <w:rPr>
                        <w:vanish/>
                      </w:rPr>
                      <w:t xml:space="preserve"> </w:t>
                    </w:r>
                    <w:bookmarkStart w:id="71" w:name="USR_DirectFax"/>
                    <w:bookmarkEnd w:id="71"/>
                  </w:p>
                  <w:p w14:paraId="53C64DF4" w14:textId="03A0CA5A" w:rsidR="00160373" w:rsidRPr="00F41FB2" w:rsidRDefault="00A72D81" w:rsidP="002171DE">
                    <w:pPr>
                      <w:pStyle w:val="Template-Date"/>
                    </w:pPr>
                    <w:bookmarkStart w:id="72" w:name="LAN_Email"/>
                    <w:bookmarkStart w:id="73" w:name="USR_Email_HIF"/>
                    <w:bookmarkEnd w:id="70"/>
                    <w:r>
                      <w:t>E-mail</w:t>
                    </w:r>
                    <w:bookmarkEnd w:id="72"/>
                    <w:r w:rsidR="00160373" w:rsidRPr="00F41FB2">
                      <w:t xml:space="preserve">: </w:t>
                    </w:r>
                    <w:bookmarkStart w:id="74" w:name="USR_Email"/>
                    <w:r w:rsidR="0081325D">
                      <w:t>tqpedersen</w:t>
                    </w:r>
                    <w:r>
                      <w:t>@econ.au.dk</w:t>
                    </w:r>
                    <w:bookmarkEnd w:id="73"/>
                    <w:bookmarkEnd w:id="74"/>
                  </w:p>
                  <w:p w14:paraId="79A964D3" w14:textId="77777777" w:rsidR="00160373" w:rsidRPr="00F41FB2" w:rsidRDefault="00160373" w:rsidP="002171DE">
                    <w:pPr>
                      <w:pStyle w:val="Template-Date"/>
                    </w:pPr>
                    <w:bookmarkStart w:id="75" w:name="USR_Www_HIF"/>
                  </w:p>
                  <w:p w14:paraId="728DF506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6" w:name="LAN_JournalNr"/>
                    <w:bookmarkStart w:id="77" w:name="FLD_JournalNr_HIF"/>
                    <w:bookmarkEnd w:id="75"/>
                    <w:r>
                      <w:rPr>
                        <w:vanish/>
                      </w:rPr>
                      <w:t>Journal no</w:t>
                    </w:r>
                    <w:bookmarkEnd w:id="76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78" w:name="FLD_JournalNr"/>
                    <w:bookmarkEnd w:id="78"/>
                  </w:p>
                  <w:p w14:paraId="4AFDE97B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79" w:name="LAN_ÅrskortNr"/>
                    <w:bookmarkStart w:id="80" w:name="FLD_ÅrskortNr_HIF"/>
                    <w:bookmarkEnd w:id="77"/>
                    <w:r>
                      <w:rPr>
                        <w:vanish/>
                      </w:rPr>
                      <w:t>Annual card no</w:t>
                    </w:r>
                    <w:bookmarkEnd w:id="79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1" w:name="FLD_ÅrskortNr"/>
                    <w:bookmarkEnd w:id="81"/>
                  </w:p>
                  <w:p w14:paraId="09F2E8BB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2" w:name="LAN_CPR"/>
                    <w:bookmarkStart w:id="83" w:name="FLD_CprNr_HIF"/>
                    <w:bookmarkEnd w:id="80"/>
                    <w:r>
                      <w:rPr>
                        <w:vanish/>
                      </w:rPr>
                      <w:t>CPR no.</w:t>
                    </w:r>
                    <w:bookmarkEnd w:id="82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4" w:name="FLD_CprNr"/>
                    <w:bookmarkEnd w:id="84"/>
                  </w:p>
                  <w:p w14:paraId="46D707A1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85" w:name="LAN_ModtCPR"/>
                    <w:bookmarkStart w:id="86" w:name="FLD_ModtagerCvrNr_HIF"/>
                    <w:bookmarkEnd w:id="83"/>
                    <w:r>
                      <w:rPr>
                        <w:vanish/>
                      </w:rPr>
                      <w:t>Receiver's CVR no</w:t>
                    </w:r>
                    <w:bookmarkEnd w:id="85"/>
                    <w:r w:rsidR="00160373" w:rsidRPr="009224E3">
                      <w:rPr>
                        <w:vanish/>
                      </w:rPr>
                      <w:t xml:space="preserve">.: </w:t>
                    </w:r>
                    <w:bookmarkStart w:id="87" w:name="FLD_ModtagerCvrNr"/>
                    <w:bookmarkEnd w:id="87"/>
                  </w:p>
                  <w:p w14:paraId="424C8015" w14:textId="77777777" w:rsidR="00160373" w:rsidRPr="009224E3" w:rsidRDefault="00A72D81" w:rsidP="002171DE">
                    <w:pPr>
                      <w:pStyle w:val="Template-Date"/>
                    </w:pPr>
                    <w:bookmarkStart w:id="88" w:name="LAN_AfsCVR"/>
                    <w:bookmarkStart w:id="89" w:name="OFF_Cvr_HIF"/>
                    <w:bookmarkEnd w:id="86"/>
                    <w:r>
                      <w:t>Sender's CVR no</w:t>
                    </w:r>
                    <w:bookmarkEnd w:id="88"/>
                    <w:r w:rsidR="00160373" w:rsidRPr="009224E3">
                      <w:t xml:space="preserve">.: </w:t>
                    </w:r>
                    <w:bookmarkStart w:id="90" w:name="OFF_Cvr"/>
                    <w:r>
                      <w:t>31119103</w:t>
                    </w:r>
                    <w:bookmarkEnd w:id="90"/>
                  </w:p>
                  <w:p w14:paraId="0BDA823E" w14:textId="77777777" w:rsidR="00160373" w:rsidRPr="009224E3" w:rsidRDefault="00A72D81" w:rsidP="002171DE">
                    <w:pPr>
                      <w:pStyle w:val="Template-Date"/>
                      <w:rPr>
                        <w:vanish/>
                      </w:rPr>
                    </w:pPr>
                    <w:bookmarkStart w:id="91" w:name="LAN_Reference"/>
                    <w:bookmarkStart w:id="92" w:name="FLD_Reference_HIF"/>
                    <w:bookmarkEnd w:id="89"/>
                    <w:r>
                      <w:rPr>
                        <w:vanish/>
                      </w:rPr>
                      <w:t>Reference</w:t>
                    </w:r>
                    <w:bookmarkEnd w:id="91"/>
                    <w:r w:rsidR="00160373" w:rsidRPr="009224E3">
                      <w:rPr>
                        <w:vanish/>
                      </w:rPr>
                      <w:t xml:space="preserve">: </w:t>
                    </w:r>
                    <w:bookmarkStart w:id="93" w:name="FLD_Reference"/>
                    <w:bookmarkEnd w:id="93"/>
                  </w:p>
                  <w:bookmarkEnd w:id="92"/>
                  <w:p w14:paraId="58C34B7B" w14:textId="77777777"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en-GB"/>
                      </w:rPr>
                      <w:drawing>
                        <wp:inline distT="0" distB="0" distL="0" distR="0" wp14:anchorId="3032C22D" wp14:editId="264FF8A3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733880C" w14:textId="77777777"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14:paraId="6EF71072" w14:textId="2015CF7E" w:rsidR="00160373" w:rsidRPr="00641B24" w:rsidRDefault="00A72D81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94" w:name="LAN_Page"/>
                    <w:r>
                      <w:t>Page</w:t>
                    </w:r>
                    <w:bookmarkEnd w:id="94"/>
                    <w:r w:rsidR="00160373">
                      <w:t xml:space="preserve"> </w:t>
                    </w:r>
                    <w:r w:rsidR="007E6424">
                      <w:rPr>
                        <w:rStyle w:val="Sidetal"/>
                      </w:rPr>
                      <w:fldChar w:fldCharType="begin"/>
                    </w:r>
                    <w:r w:rsidR="007E6424">
                      <w:rPr>
                        <w:rStyle w:val="Sidetal"/>
                      </w:rPr>
                      <w:instrText xml:space="preserve"> PAGE </w:instrText>
                    </w:r>
                    <w:r w:rsidR="007E6424">
                      <w:rPr>
                        <w:rStyle w:val="Sidetal"/>
                      </w:rPr>
                      <w:fldChar w:fldCharType="separate"/>
                    </w:r>
                    <w:r w:rsidR="00DD7A25">
                      <w:rPr>
                        <w:rStyle w:val="Sidetal"/>
                      </w:rPr>
                      <w:t>1</w:t>
                    </w:r>
                    <w:r w:rsidR="007E6424">
                      <w:rPr>
                        <w:rStyle w:val="Sidetal"/>
                      </w:rPr>
                      <w:fldChar w:fldCharType="end"/>
                    </w:r>
                    <w:r w:rsidR="008F3D76">
                      <w:rPr>
                        <w:rStyle w:val="Sidetal"/>
                      </w:rPr>
                      <w:t>/</w:t>
                    </w:r>
                    <w:r w:rsidR="008F3D76" w:rsidRPr="00D16593">
                      <w:fldChar w:fldCharType="begin"/>
                    </w:r>
                    <w:r w:rsidR="008F3D76" w:rsidRPr="00D16593">
                      <w:instrText xml:space="preserve">SECTIONPAGES </w:instrText>
                    </w:r>
                    <w:r w:rsidR="008F3D76" w:rsidRPr="00D16593">
                      <w:fldChar w:fldCharType="separate"/>
                    </w:r>
                    <w:r w:rsidR="0081325D">
                      <w:t>1</w:t>
                    </w:r>
                    <w:r w:rsidR="008F3D76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0FD"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2E776069" wp14:editId="34BA624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688526849">
    <w:abstractNumId w:val="12"/>
  </w:num>
  <w:num w:numId="2" w16cid:durableId="1495143687">
    <w:abstractNumId w:val="8"/>
  </w:num>
  <w:num w:numId="3" w16cid:durableId="939070135">
    <w:abstractNumId w:val="11"/>
  </w:num>
  <w:num w:numId="4" w16cid:durableId="989943461">
    <w:abstractNumId w:val="9"/>
  </w:num>
  <w:num w:numId="5" w16cid:durableId="994184985">
    <w:abstractNumId w:val="7"/>
  </w:num>
  <w:num w:numId="6" w16cid:durableId="1522475327">
    <w:abstractNumId w:val="6"/>
  </w:num>
  <w:num w:numId="7" w16cid:durableId="1978951737">
    <w:abstractNumId w:val="5"/>
  </w:num>
  <w:num w:numId="8" w16cid:durableId="871579890">
    <w:abstractNumId w:val="4"/>
  </w:num>
  <w:num w:numId="9" w16cid:durableId="1915167923">
    <w:abstractNumId w:val="10"/>
  </w:num>
  <w:num w:numId="10" w16cid:durableId="933711877">
    <w:abstractNumId w:val="3"/>
  </w:num>
  <w:num w:numId="11" w16cid:durableId="1244222652">
    <w:abstractNumId w:val="2"/>
  </w:num>
  <w:num w:numId="12" w16cid:durableId="2013222422">
    <w:abstractNumId w:val="1"/>
  </w:num>
  <w:num w:numId="13" w16cid:durableId="1810315959">
    <w:abstractNumId w:val="0"/>
  </w:num>
  <w:num w:numId="14" w16cid:durableId="1519928608">
    <w:abstractNumId w:val="13"/>
  </w:num>
  <w:num w:numId="15" w16cid:durableId="16178324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TrueTypeFont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a-DK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3B6C"/>
    <w:rsid w:val="00007C47"/>
    <w:rsid w:val="000221B7"/>
    <w:rsid w:val="00027431"/>
    <w:rsid w:val="00032B4F"/>
    <w:rsid w:val="00032C5E"/>
    <w:rsid w:val="00036971"/>
    <w:rsid w:val="00044C52"/>
    <w:rsid w:val="0005055C"/>
    <w:rsid w:val="00051A09"/>
    <w:rsid w:val="00054B15"/>
    <w:rsid w:val="000553F3"/>
    <w:rsid w:val="00056356"/>
    <w:rsid w:val="000711E4"/>
    <w:rsid w:val="00094D54"/>
    <w:rsid w:val="00096068"/>
    <w:rsid w:val="000A462B"/>
    <w:rsid w:val="000A48FF"/>
    <w:rsid w:val="000B2A66"/>
    <w:rsid w:val="000C2066"/>
    <w:rsid w:val="000C2DAB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505"/>
    <w:rsid w:val="00156D0E"/>
    <w:rsid w:val="00160373"/>
    <w:rsid w:val="00186ECA"/>
    <w:rsid w:val="00191872"/>
    <w:rsid w:val="00192812"/>
    <w:rsid w:val="001A5F82"/>
    <w:rsid w:val="001A67BC"/>
    <w:rsid w:val="001B7CB4"/>
    <w:rsid w:val="001C2E9B"/>
    <w:rsid w:val="001E5762"/>
    <w:rsid w:val="001F665E"/>
    <w:rsid w:val="00201945"/>
    <w:rsid w:val="00205823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262C"/>
    <w:rsid w:val="00261B99"/>
    <w:rsid w:val="00270EFE"/>
    <w:rsid w:val="0028213B"/>
    <w:rsid w:val="00284BB8"/>
    <w:rsid w:val="002A126C"/>
    <w:rsid w:val="002A7431"/>
    <w:rsid w:val="002B043A"/>
    <w:rsid w:val="002B6407"/>
    <w:rsid w:val="002C100C"/>
    <w:rsid w:val="002E14C5"/>
    <w:rsid w:val="002E225F"/>
    <w:rsid w:val="002E326D"/>
    <w:rsid w:val="002F3BF9"/>
    <w:rsid w:val="002F4867"/>
    <w:rsid w:val="003001FB"/>
    <w:rsid w:val="00303EB3"/>
    <w:rsid w:val="003122C4"/>
    <w:rsid w:val="00320A6E"/>
    <w:rsid w:val="00331A73"/>
    <w:rsid w:val="00334294"/>
    <w:rsid w:val="00336DC5"/>
    <w:rsid w:val="0034014F"/>
    <w:rsid w:val="0034031E"/>
    <w:rsid w:val="0034099C"/>
    <w:rsid w:val="0034523A"/>
    <w:rsid w:val="00346E69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1E0D"/>
    <w:rsid w:val="003927EB"/>
    <w:rsid w:val="003955CD"/>
    <w:rsid w:val="003A0992"/>
    <w:rsid w:val="003A5CC4"/>
    <w:rsid w:val="003C60FF"/>
    <w:rsid w:val="003D0899"/>
    <w:rsid w:val="003E178E"/>
    <w:rsid w:val="003E6170"/>
    <w:rsid w:val="003F33BA"/>
    <w:rsid w:val="003F5118"/>
    <w:rsid w:val="00411A1B"/>
    <w:rsid w:val="00423170"/>
    <w:rsid w:val="00432B07"/>
    <w:rsid w:val="0043573B"/>
    <w:rsid w:val="00441897"/>
    <w:rsid w:val="00443D5B"/>
    <w:rsid w:val="00446187"/>
    <w:rsid w:val="00450B9C"/>
    <w:rsid w:val="0045358D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50"/>
    <w:rsid w:val="004D00EC"/>
    <w:rsid w:val="004D38AC"/>
    <w:rsid w:val="004E24F2"/>
    <w:rsid w:val="004E3778"/>
    <w:rsid w:val="004E4F62"/>
    <w:rsid w:val="00504494"/>
    <w:rsid w:val="00521A54"/>
    <w:rsid w:val="0052237C"/>
    <w:rsid w:val="00531E58"/>
    <w:rsid w:val="00533CEE"/>
    <w:rsid w:val="00535205"/>
    <w:rsid w:val="00536DF4"/>
    <w:rsid w:val="00541729"/>
    <w:rsid w:val="00541B8A"/>
    <w:rsid w:val="00547ACA"/>
    <w:rsid w:val="00547B19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A03"/>
    <w:rsid w:val="005B1DAA"/>
    <w:rsid w:val="005C13F3"/>
    <w:rsid w:val="005C66EB"/>
    <w:rsid w:val="005C7510"/>
    <w:rsid w:val="005D1FC8"/>
    <w:rsid w:val="005D5DAA"/>
    <w:rsid w:val="005E6CB9"/>
    <w:rsid w:val="005F7230"/>
    <w:rsid w:val="00601BB3"/>
    <w:rsid w:val="0060260C"/>
    <w:rsid w:val="006033CC"/>
    <w:rsid w:val="0060539C"/>
    <w:rsid w:val="00606973"/>
    <w:rsid w:val="00614E08"/>
    <w:rsid w:val="006177CC"/>
    <w:rsid w:val="00620C41"/>
    <w:rsid w:val="006242D3"/>
    <w:rsid w:val="00625967"/>
    <w:rsid w:val="006349D5"/>
    <w:rsid w:val="00635449"/>
    <w:rsid w:val="00641B24"/>
    <w:rsid w:val="00643A7A"/>
    <w:rsid w:val="00650332"/>
    <w:rsid w:val="00650F53"/>
    <w:rsid w:val="00654046"/>
    <w:rsid w:val="0065762A"/>
    <w:rsid w:val="00663BC3"/>
    <w:rsid w:val="00666196"/>
    <w:rsid w:val="0066674A"/>
    <w:rsid w:val="00683BE2"/>
    <w:rsid w:val="006964C1"/>
    <w:rsid w:val="006A5FF0"/>
    <w:rsid w:val="006A6D5F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16999"/>
    <w:rsid w:val="0072005E"/>
    <w:rsid w:val="00736658"/>
    <w:rsid w:val="00746C9E"/>
    <w:rsid w:val="0074726D"/>
    <w:rsid w:val="00747B8E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D52CC"/>
    <w:rsid w:val="007E6424"/>
    <w:rsid w:val="007F0B29"/>
    <w:rsid w:val="007F0DC0"/>
    <w:rsid w:val="007F28D1"/>
    <w:rsid w:val="0081325D"/>
    <w:rsid w:val="008314C3"/>
    <w:rsid w:val="00835D85"/>
    <w:rsid w:val="008439D5"/>
    <w:rsid w:val="00845E23"/>
    <w:rsid w:val="00851407"/>
    <w:rsid w:val="00855AD5"/>
    <w:rsid w:val="008565CB"/>
    <w:rsid w:val="00863559"/>
    <w:rsid w:val="0086593D"/>
    <w:rsid w:val="008739E9"/>
    <w:rsid w:val="00891473"/>
    <w:rsid w:val="008979A9"/>
    <w:rsid w:val="008B17E4"/>
    <w:rsid w:val="008C1273"/>
    <w:rsid w:val="008C2751"/>
    <w:rsid w:val="008C3D75"/>
    <w:rsid w:val="008D2085"/>
    <w:rsid w:val="008E3A5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7D8"/>
    <w:rsid w:val="00A6480C"/>
    <w:rsid w:val="00A72D81"/>
    <w:rsid w:val="00A83650"/>
    <w:rsid w:val="00AA0EF9"/>
    <w:rsid w:val="00AA30F3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658E"/>
    <w:rsid w:val="00B0759B"/>
    <w:rsid w:val="00B10D00"/>
    <w:rsid w:val="00B15221"/>
    <w:rsid w:val="00B1723A"/>
    <w:rsid w:val="00B25166"/>
    <w:rsid w:val="00B273C5"/>
    <w:rsid w:val="00B32816"/>
    <w:rsid w:val="00B46D02"/>
    <w:rsid w:val="00B51957"/>
    <w:rsid w:val="00B525C1"/>
    <w:rsid w:val="00B66778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0610B"/>
    <w:rsid w:val="00C10F56"/>
    <w:rsid w:val="00C2791D"/>
    <w:rsid w:val="00C30B8C"/>
    <w:rsid w:val="00C41C6E"/>
    <w:rsid w:val="00C42C4D"/>
    <w:rsid w:val="00C53E9D"/>
    <w:rsid w:val="00C54037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14768"/>
    <w:rsid w:val="00D15B4C"/>
    <w:rsid w:val="00D17641"/>
    <w:rsid w:val="00D2609A"/>
    <w:rsid w:val="00D27EDD"/>
    <w:rsid w:val="00D32BF2"/>
    <w:rsid w:val="00D42A34"/>
    <w:rsid w:val="00D4350D"/>
    <w:rsid w:val="00D52E92"/>
    <w:rsid w:val="00D54EBE"/>
    <w:rsid w:val="00D72E51"/>
    <w:rsid w:val="00D7761C"/>
    <w:rsid w:val="00D80A20"/>
    <w:rsid w:val="00D90E6B"/>
    <w:rsid w:val="00D9703F"/>
    <w:rsid w:val="00DA0E15"/>
    <w:rsid w:val="00DA1F1C"/>
    <w:rsid w:val="00DB449D"/>
    <w:rsid w:val="00DC3E3A"/>
    <w:rsid w:val="00DD5D2E"/>
    <w:rsid w:val="00DD7A25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5F6C"/>
    <w:rsid w:val="00E64B73"/>
    <w:rsid w:val="00E64FC5"/>
    <w:rsid w:val="00E7234F"/>
    <w:rsid w:val="00E8794E"/>
    <w:rsid w:val="00E966E9"/>
    <w:rsid w:val="00E96D76"/>
    <w:rsid w:val="00EA0261"/>
    <w:rsid w:val="00EA40B3"/>
    <w:rsid w:val="00EA6633"/>
    <w:rsid w:val="00EB31C1"/>
    <w:rsid w:val="00EB31F8"/>
    <w:rsid w:val="00EC06F0"/>
    <w:rsid w:val="00ED1BD9"/>
    <w:rsid w:val="00ED29B8"/>
    <w:rsid w:val="00EE68EE"/>
    <w:rsid w:val="00EE7C7A"/>
    <w:rsid w:val="00EF0F71"/>
    <w:rsid w:val="00EF702C"/>
    <w:rsid w:val="00F0263B"/>
    <w:rsid w:val="00F0654B"/>
    <w:rsid w:val="00F14CDC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C4250"/>
    <w:rsid w:val="00FD440F"/>
    <w:rsid w:val="00FD4532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2537D9"/>
  <w15:docId w15:val="{97AA5DF4-008E-49D7-96ED-71F2FBE0A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032C5E"/>
    <w:pPr>
      <w:spacing w:line="240" w:lineRule="auto"/>
      <w:contextualSpacing/>
    </w:pPr>
    <w:rPr>
      <w:b w:val="0"/>
      <w:color w:val="000000" w:themeColor="text1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032C5E"/>
    <w:rPr>
      <w:rFonts w:ascii="AU Passata" w:hAnsi="AU Passata"/>
      <w:b/>
      <w:caps/>
      <w:noProof/>
      <w:color w:val="000000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6F056F"/>
  </w:style>
  <w:style w:type="paragraph" w:customStyle="1" w:styleId="BSSBomaerke">
    <w:name w:val="BSSBomaerke"/>
    <w:basedOn w:val="Normal"/>
    <w:next w:val="Normal"/>
    <w:semiHidden/>
    <w:qFormat/>
    <w:rsid w:val="00150A9E"/>
    <w:rPr>
      <w:rFonts w:ascii="AU Logo" w:hAnsi="AU Logo"/>
      <w:color w:val="000026"/>
      <w:sz w:val="101"/>
    </w:rPr>
  </w:style>
  <w:style w:type="character" w:styleId="Pladsholdertekst">
    <w:name w:val="Placeholder Text"/>
    <w:basedOn w:val="Standardskrifttypeiafsnit"/>
    <w:uiPriority w:val="99"/>
    <w:semiHidden/>
    <w:rsid w:val="00B66778"/>
    <w:rPr>
      <w:color w:val="808080"/>
    </w:rPr>
  </w:style>
  <w:style w:type="paragraph" w:styleId="Korrektur">
    <w:name w:val="Revision"/>
    <w:hidden/>
    <w:uiPriority w:val="99"/>
    <w:semiHidden/>
    <w:rsid w:val="0034523A"/>
    <w:pPr>
      <w:spacing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6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9AC98870924209B50F3A5656EB8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F60AB-94E5-4748-90D8-13D3A28D2144}"/>
      </w:docPartPr>
      <w:docPartBody>
        <w:p w:rsidR="00BD748B" w:rsidRDefault="001A73B5" w:rsidP="003B3678">
          <w:pPr>
            <w:pStyle w:val="199AC98870924209B50F3A5656EB8F0C"/>
          </w:pPr>
          <w:r w:rsidRPr="005F7230">
            <w:t>Click or tap here to enter text.</w:t>
          </w:r>
        </w:p>
      </w:docPartBody>
    </w:docPart>
    <w:docPart>
      <w:docPartPr>
        <w:name w:val="52AFE3A927664D6687F5A2E9C7579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58D6B-CE58-4513-B33C-C1D66F0E3418}"/>
      </w:docPartPr>
      <w:docPartBody>
        <w:p w:rsidR="00BD748B" w:rsidRDefault="001A73B5" w:rsidP="001A73B5">
          <w:pPr>
            <w:pStyle w:val="52AFE3A927664D6687F5A2E9C75790541"/>
          </w:pPr>
          <w:r w:rsidRPr="00747B8E">
            <w:rPr>
              <w:b/>
              <w:lang w:val="en-US"/>
            </w:rPr>
            <w:t>Click or tap here to enter text.</w:t>
          </w:r>
        </w:p>
      </w:docPartBody>
    </w:docPart>
    <w:docPart>
      <w:docPartPr>
        <w:name w:val="32FD46ECB0A849D696C6C02E7DB19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901E0-9434-47E6-B4B8-8B1AC240FD7C}"/>
      </w:docPartPr>
      <w:docPartBody>
        <w:p w:rsidR="00143F06" w:rsidRDefault="001A73B5" w:rsidP="001A73B5">
          <w:pPr>
            <w:pStyle w:val="32FD46ECB0A849D696C6C02E7DB19531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9D88780BF7A54EC7B3D061329CE44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EAC23-716F-44F0-8C65-7916374709BB}"/>
      </w:docPartPr>
      <w:docPartBody>
        <w:p w:rsidR="00143F06" w:rsidRDefault="001A73B5" w:rsidP="001A73B5">
          <w:pPr>
            <w:pStyle w:val="9D88780BF7A54EC7B3D061329CE44CD3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3823FEB9AAC84C16A6A7A934064CD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7B5E5-F9BD-47FD-ADC9-58CF0FFE506D}"/>
      </w:docPartPr>
      <w:docPartBody>
        <w:p w:rsidR="00143F06" w:rsidRDefault="001A73B5" w:rsidP="001A73B5">
          <w:pPr>
            <w:pStyle w:val="3823FEB9AAC84C16A6A7A934064CD37C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F2834B1CC6A14CEBBF2DF823A3ABF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5E5C9-9443-4855-A1B3-4F55553758FE}"/>
      </w:docPartPr>
      <w:docPartBody>
        <w:p w:rsidR="00143F06" w:rsidRDefault="001A73B5" w:rsidP="001A73B5">
          <w:pPr>
            <w:pStyle w:val="F2834B1CC6A14CEBBF2DF823A3ABFCBF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41D2721FC54F4DAC84CFBDD961844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20179-26E3-4B95-8CB4-4FB0E32E2D67}"/>
      </w:docPartPr>
      <w:docPartBody>
        <w:p w:rsidR="00143F06" w:rsidRDefault="001A73B5" w:rsidP="001A73B5">
          <w:pPr>
            <w:pStyle w:val="41D2721FC54F4DAC84CFBDD96184434E1"/>
          </w:pPr>
          <w:r w:rsidRPr="009F4EAB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D0607812C4C841B0A207A94162481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3C173-F5BD-407B-8354-7520CD089317}"/>
      </w:docPartPr>
      <w:docPartBody>
        <w:p w:rsidR="00143F06" w:rsidRDefault="001A73B5" w:rsidP="001A73B5">
          <w:pPr>
            <w:pStyle w:val="D0607812C4C841B0A207A94162481F09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1911001F1A4E4EEDA3339E451D3A9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3EFBE-1E7A-4C16-9F55-39BD5408EB31}"/>
      </w:docPartPr>
      <w:docPartBody>
        <w:p w:rsidR="00143F06" w:rsidRDefault="001A73B5" w:rsidP="001A73B5">
          <w:pPr>
            <w:pStyle w:val="1911001F1A4E4EEDA3339E451D3A9B1A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8A17903A9E66482382ACA114D04D3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401EF-A6BB-4197-AE4F-20AF4DDD9E79}"/>
      </w:docPartPr>
      <w:docPartBody>
        <w:p w:rsidR="00143F06" w:rsidRDefault="001A73B5" w:rsidP="001A73B5">
          <w:pPr>
            <w:pStyle w:val="8A17903A9E66482382ACA114D04D3DAD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  <w:docPart>
      <w:docPartPr>
        <w:name w:val="86505ACB607D45A8942A5A4D8469E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313C-1AB6-4686-85F9-0BEE28CC086F}"/>
      </w:docPartPr>
      <w:docPartBody>
        <w:p w:rsidR="00143F06" w:rsidRDefault="001A73B5" w:rsidP="001A73B5">
          <w:pPr>
            <w:pStyle w:val="86505ACB607D45A8942A5A4D8469E4701"/>
          </w:pPr>
          <w:r w:rsidRPr="00012DC6">
            <w:rPr>
              <w:rStyle w:val="Pladsholdertekst"/>
              <w:sz w:val="18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D7"/>
    <w:rsid w:val="00143F06"/>
    <w:rsid w:val="001A73B5"/>
    <w:rsid w:val="00266BC0"/>
    <w:rsid w:val="003B3678"/>
    <w:rsid w:val="006F47D7"/>
    <w:rsid w:val="00BD748B"/>
    <w:rsid w:val="00DE2BFC"/>
    <w:rsid w:val="00F11ECF"/>
    <w:rsid w:val="00FB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1A73B5"/>
    <w:rPr>
      <w:color w:val="808080"/>
    </w:rPr>
  </w:style>
  <w:style w:type="paragraph" w:customStyle="1" w:styleId="199AC98870924209B50F3A5656EB8F0C">
    <w:name w:val="199AC98870924209B50F3A5656EB8F0C"/>
    <w:rsid w:val="003B3678"/>
    <w:pPr>
      <w:spacing w:after="0" w:line="280" w:lineRule="atLeast"/>
    </w:pPr>
    <w:rPr>
      <w:rFonts w:ascii="Georgia" w:eastAsia="Times New Roman" w:hAnsi="Georgia" w:cs="Times New Roman"/>
      <w:b/>
      <w:sz w:val="20"/>
      <w:szCs w:val="20"/>
      <w:lang w:val="en-GB"/>
    </w:rPr>
  </w:style>
  <w:style w:type="paragraph" w:customStyle="1" w:styleId="32FD46ECB0A849D696C6C02E7DB195311">
    <w:name w:val="32FD46ECB0A849D696C6C02E7DB19531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9D88780BF7A54EC7B3D061329CE44CD31">
    <w:name w:val="9D88780BF7A54EC7B3D061329CE44CD3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3823FEB9AAC84C16A6A7A934064CD37C1">
    <w:name w:val="3823FEB9AAC84C16A6A7A934064CD37C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F2834B1CC6A14CEBBF2DF823A3ABFCBF1">
    <w:name w:val="F2834B1CC6A14CEBBF2DF823A3ABFCBF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D0607812C4C841B0A207A94162481F091">
    <w:name w:val="D0607812C4C841B0A207A94162481F09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1911001F1A4E4EEDA3339E451D3A9B1A1">
    <w:name w:val="1911001F1A4E4EEDA3339E451D3A9B1A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A17903A9E66482382ACA114D04D3DAD1">
    <w:name w:val="8A17903A9E66482382ACA114D04D3DAD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86505ACB607D45A8942A5A4D8469E4701">
    <w:name w:val="86505ACB607D45A8942A5A4D8469E470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41D2721FC54F4DAC84CFBDD96184434E1">
    <w:name w:val="41D2721FC54F4DAC84CFBDD96184434E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  <w:style w:type="paragraph" w:customStyle="1" w:styleId="52AFE3A927664D6687F5A2E9C75790541">
    <w:name w:val="52AFE3A927664D6687F5A2E9C75790541"/>
    <w:rsid w:val="001A73B5"/>
    <w:pPr>
      <w:spacing w:after="0" w:line="280" w:lineRule="atLeast"/>
    </w:pPr>
    <w:rPr>
      <w:rFonts w:ascii="Georgia" w:eastAsia="Times New Roman" w:hAnsi="Georgia" w:cs="Times New Roman"/>
      <w:sz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Susan Stilling</dc:creator>
  <cp:lastModifiedBy>Anne Charlotte la Cour</cp:lastModifiedBy>
  <cp:revision>2</cp:revision>
  <cp:lastPrinted>2023-01-05T09:38:00Z</cp:lastPrinted>
  <dcterms:created xsi:type="dcterms:W3CDTF">2024-04-08T15:07:00Z</dcterms:created>
  <dcterms:modified xsi:type="dcterms:W3CDTF">2024-04-08T15:07:00Z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3100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636251595722539063</vt:lpwstr>
  </property>
</Properties>
</file>