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D508C" w14:textId="77777777" w:rsidR="006F056F" w:rsidRDefault="006F056F" w:rsidP="00B0658E">
      <w:pPr>
        <w:spacing w:line="14" w:lineRule="exact"/>
      </w:pPr>
    </w:p>
    <w:tbl>
      <w:tblPr>
        <w:tblW w:w="7937" w:type="dxa"/>
        <w:tblLayout w:type="fixed"/>
        <w:tblCellMar>
          <w:left w:w="0" w:type="dxa"/>
          <w:right w:w="0" w:type="dxa"/>
        </w:tblCellMar>
        <w:tblLook w:val="01E0" w:firstRow="1" w:lastRow="1" w:firstColumn="1" w:lastColumn="1" w:noHBand="0" w:noVBand="0"/>
      </w:tblPr>
      <w:tblGrid>
        <w:gridCol w:w="7937"/>
      </w:tblGrid>
      <w:tr w:rsidR="009B0DF6" w:rsidRPr="000E5BA7" w14:paraId="5F6B0F21" w14:textId="77777777" w:rsidTr="00635449">
        <w:trPr>
          <w:trHeight w:val="555"/>
        </w:trPr>
        <w:tc>
          <w:tcPr>
            <w:tcW w:w="7937" w:type="dxa"/>
          </w:tcPr>
          <w:p w14:paraId="5AB7FCD3" w14:textId="77777777" w:rsidR="009B0DF6" w:rsidRPr="000E5BA7" w:rsidRDefault="009B0DF6" w:rsidP="00150A9E"/>
        </w:tc>
      </w:tr>
      <w:tr w:rsidR="009B0DF6" w:rsidRPr="00B66778" w14:paraId="3E3CD647" w14:textId="77777777" w:rsidTr="00612979">
        <w:trPr>
          <w:trHeight w:hRule="exact" w:val="737"/>
        </w:trPr>
        <w:tc>
          <w:tcPr>
            <w:tcW w:w="7937" w:type="dxa"/>
          </w:tcPr>
          <w:p w14:paraId="29305515" w14:textId="77777777" w:rsidR="009B0DF6" w:rsidRPr="00B66778" w:rsidRDefault="00747B8E" w:rsidP="00747B8E">
            <w:pPr>
              <w:pStyle w:val="Dokumentheading"/>
              <w:rPr>
                <w:b w:val="0"/>
                <w:i/>
                <w:lang w:val="en-US"/>
              </w:rPr>
            </w:pPr>
            <w:r>
              <w:rPr>
                <w:b w:val="0"/>
                <w:lang w:val="en-US"/>
              </w:rPr>
              <w:t>Dear</w:t>
            </w:r>
            <w:r w:rsidR="00B66778" w:rsidRPr="00B66778">
              <w:rPr>
                <w:b w:val="0"/>
                <w:lang w:val="en-US"/>
              </w:rPr>
              <w:t xml:space="preserve"> </w:t>
            </w:r>
            <w:sdt>
              <w:sdtPr>
                <w:rPr>
                  <w:b w:val="0"/>
                </w:rPr>
                <w:alias w:val="Name of applicant"/>
                <w:tag w:val="Name of applicant"/>
                <w:id w:val="-1126077462"/>
                <w:placeholder>
                  <w:docPart w:val="199AC98870924209B50F3A5656EB8F0C"/>
                </w:placeholder>
                <w:showingPlcHdr/>
                <w:text/>
              </w:sdtPr>
              <w:sdtContent>
                <w:r w:rsidR="00334294" w:rsidRPr="005F7230">
                  <w:t>Click or tap here to enter text.</w:t>
                </w:r>
              </w:sdtContent>
            </w:sdt>
          </w:p>
        </w:tc>
      </w:tr>
    </w:tbl>
    <w:p w14:paraId="3EF53EDB" w14:textId="77777777" w:rsidR="00747B8E" w:rsidRDefault="00747B8E" w:rsidP="00B66778">
      <w:pPr>
        <w:autoSpaceDE w:val="0"/>
        <w:autoSpaceDN w:val="0"/>
        <w:adjustRightInd w:val="0"/>
        <w:spacing w:line="240" w:lineRule="auto"/>
        <w:rPr>
          <w:rFonts w:cs="Georgia"/>
          <w:lang w:val="en-US"/>
        </w:rPr>
      </w:pPr>
      <w:r>
        <w:rPr>
          <w:rFonts w:cs="Georgia"/>
          <w:lang w:val="en-US"/>
        </w:rPr>
        <w:t>In connection with one or more new research projects using register data from Statistics Denmark you want to use the ECONAU project database.</w:t>
      </w:r>
    </w:p>
    <w:p w14:paraId="617921F6" w14:textId="77777777" w:rsidR="00B66778" w:rsidRPr="003C60FF" w:rsidRDefault="00B66778" w:rsidP="00B66778">
      <w:pPr>
        <w:autoSpaceDE w:val="0"/>
        <w:autoSpaceDN w:val="0"/>
        <w:adjustRightInd w:val="0"/>
        <w:spacing w:line="240" w:lineRule="auto"/>
        <w:rPr>
          <w:rFonts w:cs="Georgia"/>
          <w:lang w:val="en-US"/>
        </w:rPr>
      </w:pPr>
    </w:p>
    <w:p w14:paraId="7F18C25D" w14:textId="77777777" w:rsidR="00747B8E" w:rsidRDefault="00007C47" w:rsidP="00B66778">
      <w:pPr>
        <w:autoSpaceDE w:val="0"/>
        <w:autoSpaceDN w:val="0"/>
        <w:adjustRightInd w:val="0"/>
        <w:spacing w:line="240" w:lineRule="auto"/>
        <w:rPr>
          <w:rFonts w:cs="Georgia"/>
          <w:lang w:val="en-US"/>
        </w:rPr>
      </w:pPr>
      <w:r>
        <w:rPr>
          <w:rFonts w:cs="Georgia"/>
          <w:lang w:val="en-US"/>
        </w:rPr>
        <w:t>The annual fee is 20</w:t>
      </w:r>
      <w:r w:rsidR="00747B8E" w:rsidRPr="00747B8E">
        <w:rPr>
          <w:rFonts w:cs="Georgia"/>
          <w:lang w:val="en-US"/>
        </w:rPr>
        <w:t>,000.00 DKK per research project.</w:t>
      </w:r>
    </w:p>
    <w:p w14:paraId="73E56E7B" w14:textId="77777777" w:rsidR="00B46D02" w:rsidRDefault="00B46D02" w:rsidP="00B66778">
      <w:pPr>
        <w:autoSpaceDE w:val="0"/>
        <w:autoSpaceDN w:val="0"/>
        <w:adjustRightInd w:val="0"/>
        <w:spacing w:line="240" w:lineRule="auto"/>
        <w:rPr>
          <w:rFonts w:cs="Georgia"/>
          <w:lang w:val="en-US"/>
        </w:rPr>
      </w:pPr>
    </w:p>
    <w:tbl>
      <w:tblPr>
        <w:tblStyle w:val="Tabel-Gitter"/>
        <w:tblW w:w="0" w:type="auto"/>
        <w:tblLook w:val="04A0" w:firstRow="1" w:lastRow="0" w:firstColumn="1" w:lastColumn="0" w:noHBand="0" w:noVBand="1"/>
      </w:tblPr>
      <w:tblGrid>
        <w:gridCol w:w="2449"/>
        <w:gridCol w:w="2035"/>
        <w:gridCol w:w="1076"/>
        <w:gridCol w:w="970"/>
        <w:gridCol w:w="1398"/>
      </w:tblGrid>
      <w:tr w:rsidR="00B46D02" w:rsidRPr="00012DC6" w14:paraId="061E8839" w14:textId="77777777" w:rsidTr="00625967">
        <w:tc>
          <w:tcPr>
            <w:tcW w:w="2518" w:type="dxa"/>
          </w:tcPr>
          <w:p w14:paraId="43CC58E6" w14:textId="77777777" w:rsidR="00B46D02" w:rsidRPr="00521A54" w:rsidRDefault="00B46D02" w:rsidP="003C147D">
            <w:pPr>
              <w:ind w:right="567"/>
              <w:jc w:val="both"/>
              <w:rPr>
                <w:b/>
                <w:sz w:val="18"/>
                <w:lang w:val="en-US"/>
              </w:rPr>
            </w:pPr>
          </w:p>
        </w:tc>
        <w:tc>
          <w:tcPr>
            <w:tcW w:w="2126" w:type="dxa"/>
          </w:tcPr>
          <w:p w14:paraId="117B3EE8" w14:textId="77777777" w:rsidR="00B46D02" w:rsidRPr="00012DC6" w:rsidRDefault="00B46D02" w:rsidP="003C147D">
            <w:pPr>
              <w:jc w:val="both"/>
              <w:rPr>
                <w:b/>
                <w:sz w:val="18"/>
                <w:lang w:val="da-DK"/>
              </w:rPr>
            </w:pPr>
            <w:r>
              <w:rPr>
                <w:b/>
                <w:sz w:val="18"/>
                <w:lang w:val="da-DK"/>
              </w:rPr>
              <w:t>Title</w:t>
            </w:r>
          </w:p>
        </w:tc>
        <w:tc>
          <w:tcPr>
            <w:tcW w:w="1101" w:type="dxa"/>
          </w:tcPr>
          <w:p w14:paraId="40290B78" w14:textId="77777777" w:rsidR="00625967" w:rsidRDefault="00B46D02" w:rsidP="003C147D">
            <w:pPr>
              <w:jc w:val="both"/>
              <w:rPr>
                <w:b/>
                <w:sz w:val="18"/>
                <w:lang w:val="en-US"/>
              </w:rPr>
            </w:pPr>
            <w:r>
              <w:rPr>
                <w:b/>
                <w:sz w:val="18"/>
                <w:lang w:val="en-US"/>
              </w:rPr>
              <w:t xml:space="preserve">Time </w:t>
            </w:r>
          </w:p>
          <w:p w14:paraId="01A9D57C" w14:textId="77777777" w:rsidR="00B46D02" w:rsidRPr="00012DC6" w:rsidRDefault="00B46D02" w:rsidP="003C147D">
            <w:pPr>
              <w:jc w:val="both"/>
              <w:rPr>
                <w:b/>
                <w:sz w:val="18"/>
                <w:lang w:val="en-US"/>
              </w:rPr>
            </w:pPr>
            <w:r>
              <w:rPr>
                <w:b/>
                <w:sz w:val="18"/>
                <w:lang w:val="en-US"/>
              </w:rPr>
              <w:t>period</w:t>
            </w:r>
          </w:p>
        </w:tc>
        <w:tc>
          <w:tcPr>
            <w:tcW w:w="985" w:type="dxa"/>
          </w:tcPr>
          <w:p w14:paraId="6B6FB62F" w14:textId="77777777" w:rsidR="00B46D02" w:rsidRPr="00012DC6" w:rsidRDefault="00B46D02" w:rsidP="003C147D">
            <w:pPr>
              <w:jc w:val="both"/>
              <w:rPr>
                <w:b/>
                <w:sz w:val="18"/>
                <w:lang w:val="en-US"/>
              </w:rPr>
            </w:pPr>
            <w:r>
              <w:rPr>
                <w:b/>
                <w:sz w:val="18"/>
                <w:lang w:val="en-US"/>
              </w:rPr>
              <w:t>Number of years</w:t>
            </w:r>
          </w:p>
        </w:tc>
        <w:tc>
          <w:tcPr>
            <w:tcW w:w="1424" w:type="dxa"/>
          </w:tcPr>
          <w:p w14:paraId="37AD157F" w14:textId="77777777" w:rsidR="00B46D02" w:rsidRPr="00012DC6" w:rsidRDefault="00B46D02" w:rsidP="003C147D">
            <w:pPr>
              <w:jc w:val="both"/>
              <w:rPr>
                <w:b/>
                <w:sz w:val="18"/>
                <w:lang w:val="en-US"/>
              </w:rPr>
            </w:pPr>
            <w:r>
              <w:rPr>
                <w:b/>
                <w:sz w:val="18"/>
                <w:lang w:val="en-US"/>
              </w:rPr>
              <w:t>Contribution</w:t>
            </w:r>
          </w:p>
        </w:tc>
      </w:tr>
      <w:tr w:rsidR="00B46D02" w:rsidRPr="00012DC6" w14:paraId="57545141" w14:textId="77777777" w:rsidTr="00625967">
        <w:tc>
          <w:tcPr>
            <w:tcW w:w="2518" w:type="dxa"/>
          </w:tcPr>
          <w:p w14:paraId="5C5CB970" w14:textId="77777777" w:rsidR="00B46D02" w:rsidRPr="00012DC6" w:rsidRDefault="00B46D02" w:rsidP="003C147D">
            <w:pPr>
              <w:ind w:right="567"/>
              <w:jc w:val="both"/>
              <w:rPr>
                <w:b/>
                <w:sz w:val="18"/>
                <w:lang w:val="da-DK"/>
              </w:rPr>
            </w:pPr>
            <w:r>
              <w:rPr>
                <w:b/>
                <w:sz w:val="18"/>
                <w:lang w:val="da-DK"/>
              </w:rPr>
              <w:t xml:space="preserve">Research project </w:t>
            </w:r>
            <w:r w:rsidRPr="00012DC6">
              <w:rPr>
                <w:b/>
                <w:sz w:val="18"/>
                <w:lang w:val="da-DK"/>
              </w:rPr>
              <w:t>1</w:t>
            </w:r>
          </w:p>
        </w:tc>
        <w:tc>
          <w:tcPr>
            <w:tcW w:w="2126" w:type="dxa"/>
          </w:tcPr>
          <w:p w14:paraId="6C42E982" w14:textId="77777777" w:rsidR="00B46D02" w:rsidRPr="00012DC6" w:rsidRDefault="00000000" w:rsidP="003C147D">
            <w:pPr>
              <w:jc w:val="right"/>
              <w:rPr>
                <w:sz w:val="18"/>
                <w:lang w:val="en-US"/>
              </w:rPr>
            </w:pPr>
            <w:sdt>
              <w:sdtPr>
                <w:rPr>
                  <w:sz w:val="18"/>
                  <w:lang w:val="da-DK"/>
                </w:rPr>
                <w:alias w:val="Insert title"/>
                <w:tag w:val="Insert title"/>
                <w:id w:val="2016805933"/>
                <w:placeholder>
                  <w:docPart w:val="32FD46ECB0A849D696C6C02E7DB19531"/>
                </w:placeholder>
                <w:showingPlcHdr/>
              </w:sdtPr>
              <w:sdtContent>
                <w:r w:rsidR="00B46D02" w:rsidRPr="00012DC6">
                  <w:rPr>
                    <w:rStyle w:val="Pladsholdertekst"/>
                    <w:color w:val="auto"/>
                    <w:sz w:val="18"/>
                  </w:rPr>
                  <w:t>Click or tap here to enter text.</w:t>
                </w:r>
              </w:sdtContent>
            </w:sdt>
          </w:p>
        </w:tc>
        <w:sdt>
          <w:sdtPr>
            <w:rPr>
              <w:sz w:val="18"/>
              <w:lang w:val="da-DK"/>
            </w:rPr>
            <w:alias w:val="Period, e.g. 2018-2022"/>
            <w:tag w:val="Period, e.g. 2018-2022"/>
            <w:id w:val="-1013833595"/>
            <w:placeholder>
              <w:docPart w:val="9D88780BF7A54EC7B3D061329CE44CD3"/>
            </w:placeholder>
            <w:showingPlcHdr/>
          </w:sdtPr>
          <w:sdtContent>
            <w:tc>
              <w:tcPr>
                <w:tcW w:w="1101" w:type="dxa"/>
              </w:tcPr>
              <w:p w14:paraId="5E0508AD" w14:textId="77777777" w:rsidR="00B46D02" w:rsidRPr="00012DC6" w:rsidRDefault="00B46D02" w:rsidP="003C147D">
                <w:pPr>
                  <w:jc w:val="right"/>
                  <w:rPr>
                    <w:sz w:val="18"/>
                    <w:lang w:val="en-US"/>
                  </w:rPr>
                </w:pPr>
                <w:r w:rsidRPr="00012DC6">
                  <w:rPr>
                    <w:rStyle w:val="Pladsholdertekst"/>
                    <w:color w:val="auto"/>
                    <w:sz w:val="18"/>
                  </w:rPr>
                  <w:t>Click or tap here to enter text.</w:t>
                </w:r>
              </w:p>
            </w:tc>
          </w:sdtContent>
        </w:sdt>
        <w:sdt>
          <w:sdtPr>
            <w:rPr>
              <w:sz w:val="18"/>
              <w:lang w:val="en-US"/>
            </w:rPr>
            <w:alias w:val="Number of years, e.g. 5"/>
            <w:tag w:val="Number of years, e.g. 5"/>
            <w:id w:val="-1627928074"/>
            <w:placeholder>
              <w:docPart w:val="3823FEB9AAC84C16A6A7A934064CD37C"/>
            </w:placeholder>
            <w:showingPlcHdr/>
          </w:sdtPr>
          <w:sdtContent>
            <w:tc>
              <w:tcPr>
                <w:tcW w:w="985" w:type="dxa"/>
              </w:tcPr>
              <w:p w14:paraId="022AB6C8" w14:textId="77777777" w:rsidR="00B46D02" w:rsidRPr="00012DC6" w:rsidRDefault="00B46D02" w:rsidP="003C147D">
                <w:pPr>
                  <w:jc w:val="right"/>
                  <w:rPr>
                    <w:sz w:val="18"/>
                    <w:lang w:val="en-US"/>
                  </w:rPr>
                </w:pPr>
                <w:r w:rsidRPr="00012DC6">
                  <w:rPr>
                    <w:rStyle w:val="Pladsholdertekst"/>
                    <w:sz w:val="18"/>
                  </w:rPr>
                  <w:t>Click or tap here to enter text.</w:t>
                </w:r>
              </w:p>
            </w:tc>
          </w:sdtContent>
        </w:sdt>
        <w:tc>
          <w:tcPr>
            <w:tcW w:w="1424" w:type="dxa"/>
          </w:tcPr>
          <w:p w14:paraId="3BB2D9A5" w14:textId="77777777" w:rsidR="00B46D02" w:rsidRPr="00012DC6" w:rsidRDefault="00000000" w:rsidP="003C147D">
            <w:pPr>
              <w:jc w:val="right"/>
              <w:rPr>
                <w:sz w:val="18"/>
                <w:lang w:val="en-US"/>
              </w:rPr>
            </w:pPr>
            <w:sdt>
              <w:sdtPr>
                <w:rPr>
                  <w:sz w:val="18"/>
                  <w:lang w:val="en-US"/>
                </w:rPr>
                <w:alias w:val="Contribution, e.g. 5*15,000=75,000"/>
                <w:tag w:val="Contribution, e.g. 5*15,000=75,000"/>
                <w:id w:val="988593037"/>
                <w:placeholder>
                  <w:docPart w:val="F2834B1CC6A14CEBBF2DF823A3ABFCBF"/>
                </w:placeholder>
                <w:showingPlcHdr/>
              </w:sdtPr>
              <w:sdtContent>
                <w:r w:rsidR="00B46D02" w:rsidRPr="00012DC6">
                  <w:rPr>
                    <w:rStyle w:val="Pladsholdertekst"/>
                    <w:sz w:val="18"/>
                  </w:rPr>
                  <w:t>Click or tap here to enter text.</w:t>
                </w:r>
              </w:sdtContent>
            </w:sdt>
            <w:r w:rsidR="004D0050">
              <w:rPr>
                <w:sz w:val="18"/>
                <w:lang w:val="en-US"/>
              </w:rPr>
              <w:t>DKK</w:t>
            </w:r>
          </w:p>
        </w:tc>
      </w:tr>
      <w:tr w:rsidR="00B46D02" w:rsidRPr="00012DC6" w14:paraId="734A4FA0" w14:textId="77777777" w:rsidTr="00625967">
        <w:tc>
          <w:tcPr>
            <w:tcW w:w="2518" w:type="dxa"/>
          </w:tcPr>
          <w:p w14:paraId="58BE11F0" w14:textId="77777777" w:rsidR="00B46D02" w:rsidRPr="00012DC6" w:rsidRDefault="00B46D02" w:rsidP="003C147D">
            <w:pPr>
              <w:ind w:right="567"/>
              <w:jc w:val="both"/>
              <w:rPr>
                <w:b/>
                <w:sz w:val="18"/>
                <w:lang w:val="en-US"/>
              </w:rPr>
            </w:pPr>
          </w:p>
        </w:tc>
        <w:tc>
          <w:tcPr>
            <w:tcW w:w="2126" w:type="dxa"/>
          </w:tcPr>
          <w:p w14:paraId="0EC3108A" w14:textId="77777777" w:rsidR="00B46D02" w:rsidRPr="00012DC6" w:rsidRDefault="00B46D02" w:rsidP="003C147D">
            <w:pPr>
              <w:jc w:val="right"/>
              <w:rPr>
                <w:sz w:val="18"/>
                <w:lang w:val="en-US"/>
              </w:rPr>
            </w:pPr>
          </w:p>
        </w:tc>
        <w:tc>
          <w:tcPr>
            <w:tcW w:w="1101" w:type="dxa"/>
          </w:tcPr>
          <w:p w14:paraId="6C5E2445" w14:textId="77777777" w:rsidR="00B46D02" w:rsidRPr="00012DC6" w:rsidRDefault="00B46D02" w:rsidP="003C147D">
            <w:pPr>
              <w:jc w:val="right"/>
              <w:rPr>
                <w:sz w:val="18"/>
                <w:lang w:val="en-US"/>
              </w:rPr>
            </w:pPr>
          </w:p>
        </w:tc>
        <w:tc>
          <w:tcPr>
            <w:tcW w:w="985" w:type="dxa"/>
          </w:tcPr>
          <w:p w14:paraId="72A2565C" w14:textId="77777777" w:rsidR="00B46D02" w:rsidRPr="00012DC6" w:rsidRDefault="00B46D02" w:rsidP="003C147D">
            <w:pPr>
              <w:jc w:val="right"/>
              <w:rPr>
                <w:sz w:val="18"/>
                <w:lang w:val="en-US"/>
              </w:rPr>
            </w:pPr>
          </w:p>
        </w:tc>
        <w:tc>
          <w:tcPr>
            <w:tcW w:w="1424" w:type="dxa"/>
          </w:tcPr>
          <w:p w14:paraId="58D80BD2" w14:textId="77777777" w:rsidR="00B46D02" w:rsidRPr="00012DC6" w:rsidRDefault="00B46D02" w:rsidP="003C147D">
            <w:pPr>
              <w:jc w:val="right"/>
              <w:rPr>
                <w:sz w:val="18"/>
                <w:lang w:val="en-US"/>
              </w:rPr>
            </w:pPr>
          </w:p>
        </w:tc>
      </w:tr>
      <w:tr w:rsidR="004D0050" w:rsidRPr="00012DC6" w14:paraId="31C7701E" w14:textId="77777777" w:rsidTr="00625967">
        <w:tc>
          <w:tcPr>
            <w:tcW w:w="2518" w:type="dxa"/>
          </w:tcPr>
          <w:p w14:paraId="04DDB340" w14:textId="77777777" w:rsidR="004D0050" w:rsidRPr="00012DC6" w:rsidRDefault="004D0050" w:rsidP="004D0050">
            <w:pPr>
              <w:ind w:right="567"/>
              <w:jc w:val="both"/>
              <w:rPr>
                <w:b/>
                <w:sz w:val="18"/>
                <w:lang w:val="da-DK"/>
              </w:rPr>
            </w:pPr>
            <w:r>
              <w:rPr>
                <w:b/>
                <w:sz w:val="18"/>
                <w:lang w:val="da-DK"/>
              </w:rPr>
              <w:t>Research project 2</w:t>
            </w:r>
          </w:p>
        </w:tc>
        <w:tc>
          <w:tcPr>
            <w:tcW w:w="2126" w:type="dxa"/>
          </w:tcPr>
          <w:p w14:paraId="4832571F" w14:textId="77777777" w:rsidR="004D0050" w:rsidRPr="00012DC6" w:rsidRDefault="00000000" w:rsidP="004D0050">
            <w:pPr>
              <w:jc w:val="right"/>
              <w:rPr>
                <w:sz w:val="18"/>
                <w:lang w:val="en-US"/>
              </w:rPr>
            </w:pPr>
            <w:sdt>
              <w:sdtPr>
                <w:rPr>
                  <w:sz w:val="18"/>
                  <w:lang w:val="da-DK"/>
                </w:rPr>
                <w:alias w:val="Insert title"/>
                <w:tag w:val="Insert title"/>
                <w:id w:val="1452823960"/>
                <w:placeholder>
                  <w:docPart w:val="D0607812C4C841B0A207A94162481F09"/>
                </w:placeholder>
                <w:showingPlcHdr/>
              </w:sdtPr>
              <w:sdtContent>
                <w:r w:rsidR="004D0050" w:rsidRPr="00012DC6">
                  <w:rPr>
                    <w:rStyle w:val="Pladsholdertekst"/>
                    <w:color w:val="auto"/>
                    <w:sz w:val="18"/>
                  </w:rPr>
                  <w:t>Click or tap here to enter text.</w:t>
                </w:r>
              </w:sdtContent>
            </w:sdt>
          </w:p>
        </w:tc>
        <w:sdt>
          <w:sdtPr>
            <w:rPr>
              <w:sz w:val="18"/>
              <w:lang w:val="da-DK"/>
            </w:rPr>
            <w:alias w:val="Period, e.g. 2018-2022"/>
            <w:tag w:val="Period, e.g. 2018-2022"/>
            <w:id w:val="-205028116"/>
            <w:placeholder>
              <w:docPart w:val="1911001F1A4E4EEDA3339E451D3A9B1A"/>
            </w:placeholder>
            <w:showingPlcHdr/>
          </w:sdtPr>
          <w:sdtContent>
            <w:tc>
              <w:tcPr>
                <w:tcW w:w="1101" w:type="dxa"/>
              </w:tcPr>
              <w:p w14:paraId="4E4514EE" w14:textId="77777777" w:rsidR="004D0050" w:rsidRPr="00012DC6" w:rsidRDefault="004D0050" w:rsidP="004D0050">
                <w:pPr>
                  <w:jc w:val="right"/>
                  <w:rPr>
                    <w:sz w:val="18"/>
                    <w:lang w:val="en-US"/>
                  </w:rPr>
                </w:pPr>
                <w:r w:rsidRPr="00012DC6">
                  <w:rPr>
                    <w:rStyle w:val="Pladsholdertekst"/>
                    <w:color w:val="auto"/>
                    <w:sz w:val="18"/>
                  </w:rPr>
                  <w:t>Click or tap here to enter text.</w:t>
                </w:r>
              </w:p>
            </w:tc>
          </w:sdtContent>
        </w:sdt>
        <w:sdt>
          <w:sdtPr>
            <w:rPr>
              <w:sz w:val="18"/>
              <w:lang w:val="en-US"/>
            </w:rPr>
            <w:alias w:val="Number of years, e.g. 5"/>
            <w:tag w:val="Number of years, e.g. 5"/>
            <w:id w:val="-1098868551"/>
            <w:placeholder>
              <w:docPart w:val="8A17903A9E66482382ACA114D04D3DAD"/>
            </w:placeholder>
            <w:showingPlcHdr/>
          </w:sdtPr>
          <w:sdtContent>
            <w:tc>
              <w:tcPr>
                <w:tcW w:w="985" w:type="dxa"/>
              </w:tcPr>
              <w:p w14:paraId="4B40D20A" w14:textId="77777777" w:rsidR="004D0050" w:rsidRPr="00012DC6" w:rsidRDefault="004D0050" w:rsidP="004D0050">
                <w:pPr>
                  <w:jc w:val="right"/>
                  <w:rPr>
                    <w:sz w:val="18"/>
                    <w:lang w:val="en-US"/>
                  </w:rPr>
                </w:pPr>
                <w:r w:rsidRPr="00012DC6">
                  <w:rPr>
                    <w:rStyle w:val="Pladsholdertekst"/>
                    <w:sz w:val="18"/>
                  </w:rPr>
                  <w:t>Click or tap here to enter text.</w:t>
                </w:r>
              </w:p>
            </w:tc>
          </w:sdtContent>
        </w:sdt>
        <w:tc>
          <w:tcPr>
            <w:tcW w:w="1424" w:type="dxa"/>
          </w:tcPr>
          <w:p w14:paraId="10C6B2D6" w14:textId="77777777" w:rsidR="004D0050" w:rsidRPr="00012DC6" w:rsidRDefault="00000000" w:rsidP="004D0050">
            <w:pPr>
              <w:jc w:val="right"/>
              <w:rPr>
                <w:sz w:val="18"/>
                <w:lang w:val="en-US"/>
              </w:rPr>
            </w:pPr>
            <w:sdt>
              <w:sdtPr>
                <w:rPr>
                  <w:sz w:val="18"/>
                  <w:lang w:val="en-US"/>
                </w:rPr>
                <w:alias w:val="Contribution, e.g. 5*15,000=75,000"/>
                <w:tag w:val="Contribution, e.g. 5*15,000=75,000"/>
                <w:id w:val="1671288840"/>
                <w:placeholder>
                  <w:docPart w:val="86505ACB607D45A8942A5A4D8469E470"/>
                </w:placeholder>
                <w:showingPlcHdr/>
              </w:sdtPr>
              <w:sdtContent>
                <w:r w:rsidR="004D0050" w:rsidRPr="00012DC6">
                  <w:rPr>
                    <w:rStyle w:val="Pladsholdertekst"/>
                    <w:sz w:val="18"/>
                  </w:rPr>
                  <w:t>Click or tap here to enter text.</w:t>
                </w:r>
              </w:sdtContent>
            </w:sdt>
            <w:r w:rsidR="004D0050">
              <w:rPr>
                <w:sz w:val="18"/>
                <w:lang w:val="en-US"/>
              </w:rPr>
              <w:t>DKK</w:t>
            </w:r>
          </w:p>
        </w:tc>
      </w:tr>
      <w:tr w:rsidR="00B46D02" w:rsidRPr="00012DC6" w14:paraId="3FBB6691" w14:textId="77777777" w:rsidTr="00625967">
        <w:tc>
          <w:tcPr>
            <w:tcW w:w="2518" w:type="dxa"/>
          </w:tcPr>
          <w:p w14:paraId="4B250777" w14:textId="77777777" w:rsidR="00B46D02" w:rsidRPr="00012DC6" w:rsidRDefault="00B46D02" w:rsidP="003C147D">
            <w:pPr>
              <w:ind w:right="567"/>
              <w:jc w:val="both"/>
              <w:rPr>
                <w:b/>
                <w:sz w:val="18"/>
                <w:lang w:val="en-US"/>
              </w:rPr>
            </w:pPr>
          </w:p>
        </w:tc>
        <w:tc>
          <w:tcPr>
            <w:tcW w:w="2126" w:type="dxa"/>
          </w:tcPr>
          <w:p w14:paraId="669C2E87" w14:textId="77777777" w:rsidR="00B46D02" w:rsidRPr="00012DC6" w:rsidRDefault="00B46D02" w:rsidP="003C147D">
            <w:pPr>
              <w:jc w:val="right"/>
              <w:rPr>
                <w:sz w:val="18"/>
                <w:lang w:val="en-US"/>
              </w:rPr>
            </w:pPr>
          </w:p>
        </w:tc>
        <w:tc>
          <w:tcPr>
            <w:tcW w:w="1101" w:type="dxa"/>
          </w:tcPr>
          <w:p w14:paraId="10B1EA21" w14:textId="77777777" w:rsidR="00B46D02" w:rsidRPr="00012DC6" w:rsidRDefault="00B46D02" w:rsidP="003C147D">
            <w:pPr>
              <w:jc w:val="right"/>
              <w:rPr>
                <w:sz w:val="18"/>
                <w:lang w:val="en-US"/>
              </w:rPr>
            </w:pPr>
          </w:p>
        </w:tc>
        <w:tc>
          <w:tcPr>
            <w:tcW w:w="985" w:type="dxa"/>
          </w:tcPr>
          <w:p w14:paraId="146FBBD9" w14:textId="77777777" w:rsidR="00B46D02" w:rsidRPr="00012DC6" w:rsidRDefault="00B46D02" w:rsidP="003C147D">
            <w:pPr>
              <w:jc w:val="right"/>
              <w:rPr>
                <w:sz w:val="18"/>
                <w:lang w:val="en-US"/>
              </w:rPr>
            </w:pPr>
          </w:p>
        </w:tc>
        <w:tc>
          <w:tcPr>
            <w:tcW w:w="1424" w:type="dxa"/>
          </w:tcPr>
          <w:p w14:paraId="1D862EBA" w14:textId="77777777" w:rsidR="00B46D02" w:rsidRPr="00012DC6" w:rsidRDefault="00B46D02" w:rsidP="003C147D">
            <w:pPr>
              <w:jc w:val="right"/>
              <w:rPr>
                <w:sz w:val="18"/>
                <w:lang w:val="en-US"/>
              </w:rPr>
            </w:pPr>
          </w:p>
        </w:tc>
      </w:tr>
      <w:tr w:rsidR="00B46D02" w:rsidRPr="00012DC6" w14:paraId="01A2A747" w14:textId="77777777" w:rsidTr="00625967">
        <w:tc>
          <w:tcPr>
            <w:tcW w:w="2518" w:type="dxa"/>
          </w:tcPr>
          <w:p w14:paraId="135AB014" w14:textId="77777777" w:rsidR="00B46D02" w:rsidRPr="00012DC6" w:rsidRDefault="00B46D02" w:rsidP="003C147D">
            <w:pPr>
              <w:ind w:right="567"/>
              <w:jc w:val="both"/>
              <w:rPr>
                <w:b/>
                <w:sz w:val="18"/>
                <w:lang w:val="da-DK"/>
              </w:rPr>
            </w:pPr>
            <w:r w:rsidRPr="00012DC6">
              <w:rPr>
                <w:b/>
                <w:sz w:val="18"/>
                <w:lang w:val="da-DK"/>
              </w:rPr>
              <w:t>[…]</w:t>
            </w:r>
          </w:p>
        </w:tc>
        <w:tc>
          <w:tcPr>
            <w:tcW w:w="2126" w:type="dxa"/>
          </w:tcPr>
          <w:p w14:paraId="1921BC38" w14:textId="77777777" w:rsidR="00B46D02" w:rsidRPr="00012DC6" w:rsidRDefault="00B46D02" w:rsidP="003C147D">
            <w:pPr>
              <w:jc w:val="right"/>
              <w:rPr>
                <w:sz w:val="18"/>
                <w:lang w:val="en-US"/>
              </w:rPr>
            </w:pPr>
          </w:p>
        </w:tc>
        <w:tc>
          <w:tcPr>
            <w:tcW w:w="1101" w:type="dxa"/>
          </w:tcPr>
          <w:p w14:paraId="3E3E78BA" w14:textId="77777777" w:rsidR="00B46D02" w:rsidRPr="00012DC6" w:rsidRDefault="00B46D02" w:rsidP="003C147D">
            <w:pPr>
              <w:jc w:val="right"/>
              <w:rPr>
                <w:sz w:val="18"/>
                <w:lang w:val="en-US"/>
              </w:rPr>
            </w:pPr>
          </w:p>
        </w:tc>
        <w:tc>
          <w:tcPr>
            <w:tcW w:w="985" w:type="dxa"/>
          </w:tcPr>
          <w:p w14:paraId="7DAA3CE0" w14:textId="77777777" w:rsidR="00B46D02" w:rsidRPr="00012DC6" w:rsidRDefault="00B46D02" w:rsidP="003C147D">
            <w:pPr>
              <w:jc w:val="right"/>
              <w:rPr>
                <w:sz w:val="18"/>
                <w:lang w:val="en-US"/>
              </w:rPr>
            </w:pPr>
          </w:p>
        </w:tc>
        <w:tc>
          <w:tcPr>
            <w:tcW w:w="1424" w:type="dxa"/>
          </w:tcPr>
          <w:p w14:paraId="06EE5E41" w14:textId="77777777" w:rsidR="00B46D02" w:rsidRPr="00012DC6" w:rsidRDefault="00B46D02" w:rsidP="003C147D">
            <w:pPr>
              <w:jc w:val="right"/>
              <w:rPr>
                <w:sz w:val="18"/>
                <w:lang w:val="en-US"/>
              </w:rPr>
            </w:pPr>
          </w:p>
        </w:tc>
      </w:tr>
      <w:tr w:rsidR="00B46D02" w:rsidRPr="00012DC6" w14:paraId="148789E1" w14:textId="77777777" w:rsidTr="00625967">
        <w:tc>
          <w:tcPr>
            <w:tcW w:w="2518" w:type="dxa"/>
          </w:tcPr>
          <w:p w14:paraId="57F80317" w14:textId="77777777" w:rsidR="00B46D02" w:rsidRPr="00012DC6" w:rsidRDefault="00B46D02" w:rsidP="003C147D">
            <w:pPr>
              <w:ind w:right="567"/>
              <w:jc w:val="both"/>
              <w:rPr>
                <w:b/>
                <w:sz w:val="18"/>
                <w:lang w:val="en-US"/>
              </w:rPr>
            </w:pPr>
          </w:p>
        </w:tc>
        <w:tc>
          <w:tcPr>
            <w:tcW w:w="2126" w:type="dxa"/>
          </w:tcPr>
          <w:p w14:paraId="609B8151" w14:textId="77777777" w:rsidR="00B46D02" w:rsidRPr="00012DC6" w:rsidRDefault="00B46D02" w:rsidP="003C147D">
            <w:pPr>
              <w:jc w:val="right"/>
              <w:rPr>
                <w:sz w:val="18"/>
                <w:lang w:val="en-US"/>
              </w:rPr>
            </w:pPr>
          </w:p>
        </w:tc>
        <w:tc>
          <w:tcPr>
            <w:tcW w:w="1101" w:type="dxa"/>
          </w:tcPr>
          <w:p w14:paraId="48BCDE50" w14:textId="77777777" w:rsidR="00B46D02" w:rsidRPr="00012DC6" w:rsidRDefault="00B46D02" w:rsidP="003C147D">
            <w:pPr>
              <w:jc w:val="right"/>
              <w:rPr>
                <w:sz w:val="18"/>
                <w:lang w:val="en-US"/>
              </w:rPr>
            </w:pPr>
          </w:p>
        </w:tc>
        <w:tc>
          <w:tcPr>
            <w:tcW w:w="985" w:type="dxa"/>
          </w:tcPr>
          <w:p w14:paraId="10A96D65" w14:textId="77777777" w:rsidR="00B46D02" w:rsidRPr="00012DC6" w:rsidRDefault="00B46D02" w:rsidP="003C147D">
            <w:pPr>
              <w:jc w:val="right"/>
              <w:rPr>
                <w:sz w:val="18"/>
                <w:lang w:val="en-US"/>
              </w:rPr>
            </w:pPr>
          </w:p>
        </w:tc>
        <w:tc>
          <w:tcPr>
            <w:tcW w:w="1424" w:type="dxa"/>
          </w:tcPr>
          <w:p w14:paraId="4ED6765C" w14:textId="77777777" w:rsidR="00B46D02" w:rsidRPr="00012DC6" w:rsidRDefault="00B46D02" w:rsidP="003C147D">
            <w:pPr>
              <w:jc w:val="right"/>
              <w:rPr>
                <w:sz w:val="18"/>
                <w:lang w:val="en-US"/>
              </w:rPr>
            </w:pPr>
          </w:p>
        </w:tc>
      </w:tr>
      <w:tr w:rsidR="00B46D02" w:rsidRPr="00012DC6" w14:paraId="1C3669A1" w14:textId="77777777" w:rsidTr="00625967">
        <w:tc>
          <w:tcPr>
            <w:tcW w:w="2518" w:type="dxa"/>
          </w:tcPr>
          <w:p w14:paraId="2EC14A24" w14:textId="77777777" w:rsidR="00B46D02" w:rsidRPr="005364F9" w:rsidRDefault="00B46D02" w:rsidP="003C147D">
            <w:pPr>
              <w:ind w:right="567"/>
              <w:jc w:val="both"/>
              <w:rPr>
                <w:b/>
                <w:sz w:val="18"/>
                <w:lang w:val="da-DK"/>
              </w:rPr>
            </w:pPr>
            <w:r>
              <w:rPr>
                <w:b/>
                <w:sz w:val="18"/>
                <w:lang w:val="da-DK"/>
              </w:rPr>
              <w:t>Total contribution</w:t>
            </w:r>
          </w:p>
        </w:tc>
        <w:tc>
          <w:tcPr>
            <w:tcW w:w="2126" w:type="dxa"/>
          </w:tcPr>
          <w:p w14:paraId="484612E8" w14:textId="77777777" w:rsidR="00B46D02" w:rsidRPr="00012DC6" w:rsidRDefault="00B46D02" w:rsidP="003C147D">
            <w:pPr>
              <w:jc w:val="right"/>
              <w:rPr>
                <w:sz w:val="18"/>
                <w:lang w:val="en-US"/>
              </w:rPr>
            </w:pPr>
          </w:p>
        </w:tc>
        <w:tc>
          <w:tcPr>
            <w:tcW w:w="1101" w:type="dxa"/>
          </w:tcPr>
          <w:p w14:paraId="4350213A" w14:textId="77777777" w:rsidR="00B46D02" w:rsidRPr="00012DC6" w:rsidRDefault="00B46D02" w:rsidP="003C147D">
            <w:pPr>
              <w:jc w:val="right"/>
              <w:rPr>
                <w:sz w:val="18"/>
                <w:lang w:val="en-US"/>
              </w:rPr>
            </w:pPr>
          </w:p>
        </w:tc>
        <w:tc>
          <w:tcPr>
            <w:tcW w:w="985" w:type="dxa"/>
          </w:tcPr>
          <w:p w14:paraId="74178AD4" w14:textId="77777777" w:rsidR="00B46D02" w:rsidRPr="00012DC6" w:rsidRDefault="00B46D02" w:rsidP="003C147D">
            <w:pPr>
              <w:jc w:val="right"/>
              <w:rPr>
                <w:sz w:val="18"/>
                <w:lang w:val="en-US"/>
              </w:rPr>
            </w:pPr>
          </w:p>
        </w:tc>
        <w:tc>
          <w:tcPr>
            <w:tcW w:w="1424" w:type="dxa"/>
          </w:tcPr>
          <w:p w14:paraId="4635E246" w14:textId="77777777" w:rsidR="00B46D02" w:rsidRPr="00012DC6" w:rsidRDefault="00000000" w:rsidP="003C147D">
            <w:pPr>
              <w:jc w:val="right"/>
              <w:rPr>
                <w:sz w:val="18"/>
                <w:lang w:val="en-US"/>
              </w:rPr>
            </w:pPr>
            <w:sdt>
              <w:sdtPr>
                <w:rPr>
                  <w:sz w:val="18"/>
                  <w:lang w:val="en-US"/>
                </w:rPr>
                <w:alias w:val="Insert total contribution"/>
                <w:tag w:val="Insert total contribution"/>
                <w:id w:val="-380093463"/>
                <w:placeholder>
                  <w:docPart w:val="41D2721FC54F4DAC84CFBDD96184434E"/>
                </w:placeholder>
                <w:showingPlcHdr/>
              </w:sdtPr>
              <w:sdtContent>
                <w:r w:rsidR="00B46D02" w:rsidRPr="009F4EAB">
                  <w:rPr>
                    <w:rStyle w:val="Pladsholdertekst"/>
                  </w:rPr>
                  <w:t>Click or tap here to enter text.</w:t>
                </w:r>
              </w:sdtContent>
            </w:sdt>
            <w:r w:rsidR="004D0050">
              <w:rPr>
                <w:sz w:val="18"/>
                <w:lang w:val="en-US"/>
              </w:rPr>
              <w:t>DKK</w:t>
            </w:r>
          </w:p>
        </w:tc>
      </w:tr>
    </w:tbl>
    <w:p w14:paraId="6E7F02ED" w14:textId="77777777" w:rsidR="005F7230" w:rsidRPr="00635449" w:rsidRDefault="005F7230" w:rsidP="005D1FC8">
      <w:pPr>
        <w:ind w:right="567"/>
        <w:jc w:val="both"/>
        <w:rPr>
          <w:lang w:val="en-US"/>
        </w:rPr>
      </w:pPr>
    </w:p>
    <w:p w14:paraId="19A03C34" w14:textId="77777777" w:rsidR="005D1FC8" w:rsidRPr="003C60FF" w:rsidRDefault="00747B8E" w:rsidP="00635449">
      <w:pPr>
        <w:ind w:right="567"/>
        <w:jc w:val="both"/>
        <w:rPr>
          <w:lang w:val="en-US"/>
        </w:rPr>
      </w:pPr>
      <w:r w:rsidRPr="00747B8E">
        <w:rPr>
          <w:lang w:val="en-US"/>
        </w:rPr>
        <w:t xml:space="preserve">The total amounts to </w:t>
      </w:r>
      <w:r w:rsidR="00334294" w:rsidRPr="00747B8E">
        <w:rPr>
          <w:lang w:val="en-US"/>
        </w:rPr>
        <w:t xml:space="preserve"> </w:t>
      </w:r>
      <w:sdt>
        <w:sdtPr>
          <w:rPr>
            <w:lang w:val="da-DK"/>
          </w:rPr>
          <w:alias w:val="Insert total contribution"/>
          <w:tag w:val="Insert total contribution"/>
          <w:id w:val="-768461391"/>
          <w:placeholder>
            <w:docPart w:val="52AFE3A927664D6687F5A2E9C7579054"/>
          </w:placeholder>
          <w:showingPlcHdr/>
        </w:sdtPr>
        <w:sdtContent>
          <w:r w:rsidR="00334294" w:rsidRPr="00747B8E">
            <w:rPr>
              <w:b/>
              <w:lang w:val="en-US"/>
            </w:rPr>
            <w:t>Click or tap here to enter text.</w:t>
          </w:r>
        </w:sdtContent>
      </w:sdt>
      <w:r w:rsidR="00334294" w:rsidRPr="00747B8E">
        <w:rPr>
          <w:lang w:val="en-US"/>
        </w:rPr>
        <w:t xml:space="preserve"> </w:t>
      </w:r>
      <w:r w:rsidRPr="003C60FF">
        <w:rPr>
          <w:lang w:val="en-US"/>
        </w:rPr>
        <w:t>DKK.</w:t>
      </w:r>
    </w:p>
    <w:p w14:paraId="33326557" w14:textId="77777777" w:rsidR="005D1FC8" w:rsidRPr="003C60FF" w:rsidRDefault="005D1FC8" w:rsidP="005D1FC8">
      <w:pPr>
        <w:ind w:right="425"/>
        <w:jc w:val="both"/>
        <w:rPr>
          <w:lang w:val="en-US"/>
        </w:rPr>
      </w:pPr>
    </w:p>
    <w:p w14:paraId="2F669B44" w14:textId="77777777" w:rsidR="005D1FC8" w:rsidRPr="003C60FF" w:rsidRDefault="00747B8E" w:rsidP="005D1FC8">
      <w:pPr>
        <w:ind w:right="425"/>
        <w:jc w:val="both"/>
        <w:rPr>
          <w:lang w:val="en-US"/>
        </w:rPr>
      </w:pPr>
      <w:r w:rsidRPr="003C60FF">
        <w:rPr>
          <w:lang w:val="en-US"/>
        </w:rPr>
        <w:t>Yours sincerely,</w:t>
      </w:r>
    </w:p>
    <w:p w14:paraId="0E5F3F52" w14:textId="77777777" w:rsidR="006A6D5F" w:rsidRPr="003C60FF" w:rsidRDefault="006A6D5F" w:rsidP="005D1FC8">
      <w:pPr>
        <w:ind w:right="425"/>
        <w:jc w:val="both"/>
        <w:rPr>
          <w:lang w:val="en-US"/>
        </w:rPr>
      </w:pPr>
    </w:p>
    <w:p w14:paraId="770CE86E" w14:textId="77777777" w:rsidR="005D1FC8" w:rsidRPr="003C60FF" w:rsidRDefault="005D1FC8" w:rsidP="005D1FC8">
      <w:pPr>
        <w:ind w:right="425"/>
        <w:jc w:val="both"/>
        <w:rPr>
          <w:lang w:val="en-US"/>
        </w:rPr>
      </w:pPr>
    </w:p>
    <w:p w14:paraId="453DB447" w14:textId="53727EC4" w:rsidR="005D1FC8" w:rsidRPr="003C60FF" w:rsidRDefault="00AF5F5F" w:rsidP="005D1FC8">
      <w:pPr>
        <w:ind w:right="425"/>
        <w:jc w:val="both"/>
        <w:rPr>
          <w:lang w:val="en-US"/>
        </w:rPr>
      </w:pPr>
      <w:r>
        <w:rPr>
          <w:lang w:val="en-US"/>
        </w:rPr>
        <w:t>Thomas Quistgaard Pedersen</w:t>
      </w:r>
    </w:p>
    <w:p w14:paraId="6B39EC6B" w14:textId="77777777" w:rsidR="005D1FC8" w:rsidRPr="00747B8E" w:rsidRDefault="005D1FC8" w:rsidP="005D1FC8">
      <w:pPr>
        <w:ind w:right="425"/>
        <w:jc w:val="both"/>
        <w:rPr>
          <w:lang w:val="en-US"/>
        </w:rPr>
      </w:pPr>
      <w:r w:rsidRPr="00747B8E">
        <w:rPr>
          <w:lang w:val="en-US"/>
        </w:rPr>
        <w:t>Professor, Head of Department</w:t>
      </w:r>
    </w:p>
    <w:p w14:paraId="282FC2E7" w14:textId="77777777" w:rsidR="00635449" w:rsidRPr="00747B8E" w:rsidRDefault="00635449" w:rsidP="005D1FC8">
      <w:pPr>
        <w:ind w:right="425"/>
        <w:jc w:val="both"/>
        <w:rPr>
          <w:b/>
          <w:sz w:val="18"/>
          <w:szCs w:val="18"/>
          <w:lang w:val="en-US"/>
        </w:rPr>
      </w:pPr>
    </w:p>
    <w:p w14:paraId="4B54DF79" w14:textId="77777777" w:rsidR="00635449" w:rsidRPr="00747B8E" w:rsidRDefault="00635449" w:rsidP="005D1FC8">
      <w:pPr>
        <w:ind w:right="425"/>
        <w:jc w:val="both"/>
        <w:rPr>
          <w:b/>
          <w:sz w:val="18"/>
          <w:szCs w:val="18"/>
          <w:lang w:val="en-US"/>
        </w:rPr>
      </w:pPr>
    </w:p>
    <w:p w14:paraId="6997F970" w14:textId="77777777" w:rsidR="00002FC7" w:rsidRPr="00002FC7" w:rsidRDefault="00002FC7" w:rsidP="00002FC7">
      <w:pPr>
        <w:ind w:right="425"/>
        <w:jc w:val="both"/>
        <w:rPr>
          <w:b/>
          <w:bCs/>
          <w:sz w:val="18"/>
          <w:szCs w:val="18"/>
          <w:lang w:val="en-US"/>
        </w:rPr>
      </w:pPr>
      <w:r w:rsidRPr="00002FC7">
        <w:rPr>
          <w:b/>
          <w:bCs/>
          <w:sz w:val="18"/>
          <w:szCs w:val="18"/>
          <w:lang w:val="en-US"/>
        </w:rPr>
        <w:t>About ECONAU</w:t>
      </w:r>
    </w:p>
    <w:p w14:paraId="40A3AADF" w14:textId="06492AA3" w:rsidR="00747B8E" w:rsidRPr="00002FC7" w:rsidRDefault="00002FC7" w:rsidP="00002FC7">
      <w:pPr>
        <w:ind w:right="425"/>
        <w:jc w:val="both"/>
        <w:rPr>
          <w:bCs/>
          <w:szCs w:val="18"/>
          <w:lang w:val="en-US"/>
        </w:rPr>
      </w:pPr>
      <w:r w:rsidRPr="00002FC7">
        <w:rPr>
          <w:bCs/>
          <w:sz w:val="18"/>
          <w:szCs w:val="18"/>
          <w:lang w:val="en-US"/>
        </w:rPr>
        <w:t>The ECONAU project database is the access to Statistics Denmark at Department of Economics and Business Economics, Aarhus University, where researchers who need access to register data from the Division of Research Services at Statistics Denmark have joined to provide the necessary resources. ECONAU owns two big servers hosted at Statistics Denmark. Data is available through a joint project database or data purchased by the researcher with the assistance of the data managers at the department. The annual fee has been calculated as the average cost of running a research project at ECONAU.</w:t>
      </w:r>
    </w:p>
    <w:sectPr w:rsidR="00747B8E" w:rsidRPr="00002FC7" w:rsidSect="00246510">
      <w:headerReference w:type="default" r:id="rId7"/>
      <w:footerReference w:type="default" r:id="rId8"/>
      <w:headerReference w:type="first" r:id="rId9"/>
      <w:footerReference w:type="first" r:id="rId10"/>
      <w:endnotePr>
        <w:numFmt w:val="decimal"/>
      </w:endnotePr>
      <w:pgSz w:w="11907" w:h="16840" w:code="9"/>
      <w:pgMar w:top="2472" w:right="2835" w:bottom="1985" w:left="1134" w:header="567" w:footer="32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16AB0" w14:textId="77777777" w:rsidR="00246510" w:rsidRDefault="00246510">
      <w:r>
        <w:separator/>
      </w:r>
    </w:p>
  </w:endnote>
  <w:endnote w:type="continuationSeparator" w:id="0">
    <w:p w14:paraId="6FA9D03B" w14:textId="77777777" w:rsidR="00246510" w:rsidRDefault="0024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B235892C-2222-4A0B-B2C8-2F4E2121DDC0}"/>
    <w:embedBold r:id="rId2" w:fontKey="{17DD2E8A-8355-420E-A379-BBCE78484D4F}"/>
    <w:embedItalic r:id="rId3" w:fontKey="{1222282D-FDF3-41A1-A394-E077BB87C097}"/>
    <w:embedBoldItalic r:id="rId4" w:fontKey="{12D47C12-6114-460B-A07F-440EA046CF75}"/>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0E1711D0-AC73-428D-AD81-7A78F355342B}"/>
    <w:embedBold r:id="rId6" w:fontKey="{B9CAFF8D-F4A1-4E34-A41B-4DEBA231F7DD}"/>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A46C1BA3-C184-4470-95AC-A3BA0A058C2F}"/>
  </w:font>
  <w:font w:name="AU Logo">
    <w:panose1 w:val="050B0500000000020004"/>
    <w:charset w:val="02"/>
    <w:family w:val="swiss"/>
    <w:pitch w:val="variable"/>
    <w:sig w:usb0="00000000" w:usb1="10000000" w:usb2="00000000" w:usb3="00000000" w:csb0="80000000" w:csb1="00000000"/>
    <w:embedRegular r:id="rId8" w:fontKey="{67639DA0-0697-4AF8-9E38-77881FAEA6A4}"/>
  </w:font>
  <w:font w:name="Verdana">
    <w:panose1 w:val="020B0604030504040204"/>
    <w:charset w:val="00"/>
    <w:family w:val="swiss"/>
    <w:pitch w:val="variable"/>
    <w:sig w:usb0="A00006FF" w:usb1="4000205B" w:usb2="00000010" w:usb3="00000000" w:csb0="0000019F" w:csb1="00000000"/>
    <w:embedRegular r:id="rId9" w:fontKey="{3F7C18F5-6153-45B0-89BF-3057068981EF}"/>
  </w:font>
  <w:font w:name="Cambria">
    <w:panose1 w:val="02040503050406030204"/>
    <w:charset w:val="00"/>
    <w:family w:val="roman"/>
    <w:pitch w:val="variable"/>
    <w:sig w:usb0="E00006FF" w:usb1="420024FF" w:usb2="02000000" w:usb3="00000000" w:csb0="0000019F" w:csb1="00000000"/>
    <w:embedRegular r:id="rId10" w:fontKey="{D08A311F-9896-4EF7-8E99-FDA03A349F08}"/>
  </w:font>
  <w:font w:name="Calibri">
    <w:panose1 w:val="020F0502020204030204"/>
    <w:charset w:val="00"/>
    <w:family w:val="swiss"/>
    <w:pitch w:val="variable"/>
    <w:sig w:usb0="E4002EFF" w:usb1="C200247B" w:usb2="00000009" w:usb3="00000000" w:csb0="000001FF" w:csb1="00000000"/>
    <w:embedRegular r:id="rId11" w:fontKey="{62D3ED23-AE02-4907-8977-D52149D910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2F0" w14:textId="77777777"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007C47">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007C47">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37558" w14:textId="77777777" w:rsidR="00160373" w:rsidRDefault="00160373" w:rsidP="00467364">
    <w:pPr>
      <w:ind w:right="360"/>
    </w:pPr>
  </w:p>
  <w:p w14:paraId="551996CC" w14:textId="77777777" w:rsidR="00E44247" w:rsidRDefault="00E1172B">
    <w:r>
      <w:rPr>
        <w:noProof/>
        <w:lang w:eastAsia="en-GB"/>
      </w:rPr>
      <mc:AlternateContent>
        <mc:Choice Requires="wps">
          <w:drawing>
            <wp:anchor distT="0" distB="0" distL="114300" distR="114300" simplePos="0" relativeHeight="251657728" behindDoc="0" locked="0" layoutInCell="1" allowOverlap="1" wp14:anchorId="6D59269D" wp14:editId="102B59A9">
              <wp:simplePos x="0" y="0"/>
              <wp:positionH relativeFrom="page">
                <wp:posOffset>4244340</wp:posOffset>
              </wp:positionH>
              <wp:positionV relativeFrom="page">
                <wp:posOffset>9822180</wp:posOffset>
              </wp:positionV>
              <wp:extent cx="2609850" cy="427990"/>
              <wp:effectExtent l="0" t="0" r="0" b="0"/>
              <wp:wrapNone/>
              <wp:docPr id="2" name="SecondaryLogoHide"/>
              <wp:cNvGraphicFramePr/>
              <a:graphic xmlns:a="http://schemas.openxmlformats.org/drawingml/2006/main">
                <a:graphicData uri="http://schemas.microsoft.com/office/word/2010/wordprocessingShape">
                  <wps:wsp>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8E7FE" id="SecondaryLogoHide" o:spid="_x0000_s1026" style="position:absolute;margin-left:334.2pt;margin-top:773.4pt;width:205.5pt;height:33.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" filled="f" stroked="f" strokeweight="2pt">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E64B73" w:rsidRPr="006177CC" w14:paraId="10E3CC9F" w14:textId="77777777" w:rsidTr="004D38AC">
      <w:tc>
        <w:tcPr>
          <w:tcW w:w="2409" w:type="dxa"/>
        </w:tcPr>
        <w:p w14:paraId="51BAE441" w14:textId="77777777" w:rsidR="00E64B73" w:rsidRPr="009224E3" w:rsidRDefault="00E64B73" w:rsidP="008C1273">
          <w:pPr>
            <w:pStyle w:val="Template-Companyname"/>
          </w:pPr>
          <w:bookmarkStart w:id="95" w:name="OFF_unitName"/>
          <w:r>
            <w:t>Department of Economics and Business Economics</w:t>
          </w:r>
          <w:bookmarkEnd w:id="95"/>
        </w:p>
        <w:p w14:paraId="09D36AC8" w14:textId="77777777" w:rsidR="00E64B73" w:rsidRPr="009224E3" w:rsidRDefault="00E64B73" w:rsidP="00213BCF">
          <w:pPr>
            <w:pStyle w:val="Template-Address"/>
          </w:pPr>
          <w:bookmarkStart w:id="96" w:name="LAN_AU"/>
          <w:r>
            <w:t>Aarhus University</w:t>
          </w:r>
          <w:bookmarkEnd w:id="96"/>
        </w:p>
        <w:p w14:paraId="0EB433FB" w14:textId="77777777" w:rsidR="00E64B73" w:rsidRPr="009224E3" w:rsidRDefault="00E64B73" w:rsidP="00AA0EF9">
          <w:pPr>
            <w:pStyle w:val="Template-Address"/>
          </w:pPr>
          <w:bookmarkStart w:id="97" w:name="OFF_addressComputed"/>
          <w:r>
            <w:t>Fuglesangs Allé 4</w:t>
          </w:r>
          <w:r>
            <w:br/>
            <w:t>DK-8210 Aarhus V</w:t>
          </w:r>
          <w:r>
            <w:br/>
            <w:t>Denmark</w:t>
          </w:r>
          <w:bookmarkEnd w:id="97"/>
        </w:p>
      </w:tc>
      <w:tc>
        <w:tcPr>
          <w:tcW w:w="2410" w:type="dxa"/>
        </w:tcPr>
        <w:p w14:paraId="323AD5F0" w14:textId="77777777" w:rsidR="00E64B73" w:rsidRPr="009224E3" w:rsidRDefault="00E64B73" w:rsidP="00C91130">
          <w:pPr>
            <w:pStyle w:val="Template-Address"/>
            <w:tabs>
              <w:tab w:val="right" w:pos="2400"/>
            </w:tabs>
            <w:jc w:val="right"/>
          </w:pPr>
          <w:bookmarkStart w:id="98" w:name="LAN_Tel"/>
          <w:bookmarkStart w:id="99" w:name="OFF_Phone_HIF"/>
          <w:r>
            <w:t>Tel.:</w:t>
          </w:r>
          <w:bookmarkEnd w:id="98"/>
          <w:r w:rsidRPr="009224E3">
            <w:t xml:space="preserve"> </w:t>
          </w:r>
          <w:bookmarkStart w:id="100" w:name="OFF_Phone"/>
          <w:r>
            <w:t>+45 8716 5515</w:t>
          </w:r>
          <w:bookmarkEnd w:id="100"/>
        </w:p>
        <w:p w14:paraId="162E230B" w14:textId="77777777" w:rsidR="00E64B73" w:rsidRPr="009224E3" w:rsidRDefault="00E64B73" w:rsidP="00C91130">
          <w:pPr>
            <w:pStyle w:val="Template-Address"/>
            <w:jc w:val="right"/>
          </w:pPr>
          <w:bookmarkStart w:id="101" w:name="LAN_Fax"/>
          <w:bookmarkStart w:id="102" w:name="OFF_Fax_HIF"/>
          <w:bookmarkEnd w:id="99"/>
          <w:r>
            <w:t>Fax:</w:t>
          </w:r>
          <w:bookmarkEnd w:id="101"/>
          <w:r w:rsidRPr="009224E3">
            <w:t xml:space="preserve"> </w:t>
          </w:r>
          <w:bookmarkStart w:id="103" w:name="OFF_Fax"/>
          <w:r>
            <w:t>+45 8615 9627</w:t>
          </w:r>
          <w:bookmarkEnd w:id="103"/>
        </w:p>
        <w:p w14:paraId="03032216" w14:textId="77777777" w:rsidR="00E64B73" w:rsidRPr="009224E3" w:rsidRDefault="00E64B73" w:rsidP="00C91130">
          <w:pPr>
            <w:pStyle w:val="Template-Address"/>
            <w:jc w:val="right"/>
          </w:pPr>
          <w:bookmarkStart w:id="104" w:name="OFF_Email_HIF"/>
          <w:bookmarkEnd w:id="102"/>
          <w:r w:rsidRPr="009224E3">
            <w:t xml:space="preserve">E-mail: </w:t>
          </w:r>
          <w:bookmarkStart w:id="105" w:name="OFF_Email"/>
          <w:r>
            <w:t>econ@au.dk</w:t>
          </w:r>
          <w:bookmarkEnd w:id="105"/>
        </w:p>
        <w:p w14:paraId="2A3F453D" w14:textId="77777777" w:rsidR="00E64B73" w:rsidRPr="009224E3" w:rsidRDefault="008F3D76" w:rsidP="00C91130">
          <w:pPr>
            <w:pStyle w:val="Template-Address"/>
            <w:jc w:val="right"/>
          </w:pPr>
          <w:bookmarkStart w:id="106" w:name="OFF_wwwComputed_HIF"/>
          <w:bookmarkEnd w:id="104"/>
          <w:r>
            <w:t xml:space="preserve">Web: </w:t>
          </w:r>
          <w:bookmarkStart w:id="107" w:name="OFF_wwwComputed"/>
          <w:r>
            <w:t>econ.au.dk</w:t>
          </w:r>
          <w:bookmarkEnd w:id="106"/>
          <w:bookmarkEnd w:id="107"/>
        </w:p>
      </w:tc>
      <w:tc>
        <w:tcPr>
          <w:tcW w:w="4820" w:type="dxa"/>
        </w:tcPr>
        <w:p w14:paraId="5850052F" w14:textId="77777777" w:rsidR="00E64B73" w:rsidRDefault="00E64B73" w:rsidP="00E64B73">
          <w:pPr>
            <w:pStyle w:val="Template-Address"/>
            <w:tabs>
              <w:tab w:val="right" w:pos="2400"/>
            </w:tabs>
            <w:jc w:val="right"/>
          </w:pPr>
          <w:bookmarkStart w:id="108" w:name="IMG_Secondary"/>
          <w:r>
            <w:rPr>
              <w:lang w:eastAsia="en-GB"/>
            </w:rPr>
            <w:drawing>
              <wp:inline distT="0" distB="0" distL="0" distR="0" wp14:anchorId="6A1B6F59" wp14:editId="398BAA0F">
                <wp:extent cx="1867924" cy="360000"/>
                <wp:effectExtent l="0" t="0" r="0" b="0"/>
                <wp:docPr id="509152395" name="IMG_Secondary"/>
                <wp:cNvGraphicFramePr/>
                <a:graphic xmlns:a="http://schemas.openxmlformats.org/drawingml/2006/main">
                  <a:graphicData uri="http://schemas.openxmlformats.org/drawingml/2006/picture">
                    <pic:pic xmlns:pic="http://schemas.openxmlformats.org/drawingml/2006/picture">
                      <pic:nvPicPr>
                        <pic:cNvPr id="509152395" name="IMG_Secondary"/>
                        <pic:cNvPicPr/>
                      </pic:nvPicPr>
                      <pic:blipFill>
                        <a:blip r:embed="rId1"/>
                        <a:srcRect/>
                        <a:stretch/>
                      </pic:blipFill>
                      <pic:spPr>
                        <a:xfrm>
                          <a:off x="0" y="0"/>
                          <a:ext cx="1867924" cy="360000"/>
                        </a:xfrm>
                        <a:prstGeom prst="rect">
                          <a:avLst/>
                        </a:prstGeom>
                      </pic:spPr>
                    </pic:pic>
                  </a:graphicData>
                </a:graphic>
              </wp:inline>
            </w:drawing>
          </w:r>
          <w:bookmarkEnd w:id="108"/>
        </w:p>
      </w:tc>
    </w:tr>
  </w:tbl>
  <w:p w14:paraId="0E2D9C7F" w14:textId="77777777" w:rsidR="00160373" w:rsidRPr="006C3A1B"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3E5A0" w14:textId="77777777" w:rsidR="00246510" w:rsidRDefault="00246510">
      <w:r>
        <w:separator/>
      </w:r>
    </w:p>
  </w:footnote>
  <w:footnote w:type="continuationSeparator" w:id="0">
    <w:p w14:paraId="6A606038" w14:textId="77777777" w:rsidR="00246510" w:rsidRDefault="00246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88FA" w14:textId="77777777" w:rsidR="00620C41" w:rsidRDefault="006F056F">
    <w:pPr>
      <w:pStyle w:val="Sidehoved"/>
    </w:pPr>
    <w:r>
      <w:rPr>
        <w:noProof/>
        <w:lang w:eastAsia="en-GB"/>
      </w:rPr>
      <mc:AlternateContent>
        <mc:Choice Requires="wps">
          <w:drawing>
            <wp:anchor distT="0" distB="0" distL="114300" distR="114300" simplePos="0" relativeHeight="251661824" behindDoc="0" locked="0" layoutInCell="1" allowOverlap="1" wp14:anchorId="030BE18C" wp14:editId="79D86749">
              <wp:simplePos x="0" y="0"/>
              <wp:positionH relativeFrom="page">
                <wp:posOffset>1490345</wp:posOffset>
              </wp:positionH>
              <wp:positionV relativeFrom="page">
                <wp:posOffset>370840</wp:posOffset>
              </wp:positionV>
              <wp:extent cx="5480050" cy="765959"/>
              <wp:effectExtent l="0" t="0" r="6350" b="15240"/>
              <wp:wrapNone/>
              <wp:docPr id="6"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7DD89" w14:textId="77777777" w:rsidR="006F056F" w:rsidRDefault="006F056F" w:rsidP="00B0658E">
                          <w:pPr>
                            <w:pStyle w:val="BSSWSName1"/>
                            <w:spacing w:line="220" w:lineRule="exact"/>
                          </w:pPr>
                          <w:bookmarkStart w:id="0" w:name="OFF_logo1AComputed_1"/>
                          <w:bookmarkStart w:id="1" w:name="OFF_logo1AComputed_1_HIF"/>
                          <w:r>
                            <w:t>Department of Economics</w:t>
                          </w:r>
                          <w:r>
                            <w:br/>
                            <w:t>and Business Economics</w:t>
                          </w:r>
                          <w:bookmarkEnd w:id="0"/>
                        </w:p>
                        <w:p w14:paraId="4ECAB3AD" w14:textId="77777777" w:rsidR="006F056F" w:rsidRDefault="006F056F" w:rsidP="00B0658E">
                          <w:pPr>
                            <w:pStyle w:val="BSSWSName2"/>
                            <w:spacing w:line="220" w:lineRule="exact"/>
                          </w:pPr>
                          <w:bookmarkStart w:id="2" w:name="OFF_logo2AComputed_1"/>
                          <w:bookmarkStart w:id="3" w:name="OFF_logo2AComputed_1_HIF"/>
                          <w:bookmarkEnd w:id="1"/>
                          <w:r>
                            <w:t>Aarhus University</w:t>
                          </w:r>
                          <w:bookmarkEnd w:id="2"/>
                        </w:p>
                        <w:bookmarkEnd w:id="3"/>
                        <w:p w14:paraId="515BC4B2" w14:textId="77777777" w:rsidR="006F056F" w:rsidRDefault="006F056F" w:rsidP="006F056F">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A0F58" id="_x0000_t202" coordsize="21600,21600" o:spt="202" path="m,l,21600r21600,l21600,xe">
              <v:stroke joinstyle="miter"/>
              <v:path gradientshapeok="t" o:connecttype="rect"/>
            </v:shapetype>
            <v:shape id="AUHide" o:spid="_x0000_s1026" type="#_x0000_t202" style="position:absolute;margin-left:117.35pt;margin-top:29.2pt;width:431.5pt;height:60.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" filled="f" stroked="f">
              <v:textbox inset="0,0,0,0">
                <w:txbxContent>
                  <w:p w:rsidR="006F056F" w:rsidRDefault="006F056F" w:rsidP="00B0658E">
                    <w:pPr>
                      <w:pStyle w:val="BSSWSName1"/>
                      <w:spacing w:line="220" w:lineRule="exact"/>
                    </w:pPr>
                    <w:bookmarkStart w:id="5" w:name="OFF_logo1AComputed_1"/>
                    <w:bookmarkStart w:id="6" w:name="OFF_logo1AComputed_1_HIF"/>
                    <w:r>
                      <w:t>Department of Economics</w:t>
                    </w:r>
                    <w:r>
                      <w:br/>
                      <w:t>and Business Economics</w:t>
                    </w:r>
                    <w:bookmarkEnd w:id="5"/>
                  </w:p>
                  <w:p w:rsidR="006F056F" w:rsidRDefault="006F056F" w:rsidP="00B0658E">
                    <w:pPr>
                      <w:pStyle w:val="BSSWSName2"/>
                      <w:spacing w:line="220" w:lineRule="exact"/>
                    </w:pPr>
                    <w:bookmarkStart w:id="7" w:name="OFF_logo2AComputed_1"/>
                    <w:bookmarkStart w:id="8" w:name="OFF_logo2AComputed_1_HIF"/>
                    <w:bookmarkEnd w:id="6"/>
                    <w:r>
                      <w:t>Aarhus University</w:t>
                    </w:r>
                    <w:bookmarkEnd w:id="7"/>
                  </w:p>
                  <w:bookmarkEnd w:id="8"/>
                  <w:p w:rsidR="006F056F" w:rsidRDefault="006F056F" w:rsidP="006F056F">
                    <w:pPr>
                      <w:pStyle w:val="BSSWSName3"/>
                    </w:pPr>
                  </w:p>
                </w:txbxContent>
              </v:textbox>
              <w10:wrap anchorx="page" anchory="page"/>
            </v:shape>
          </w:pict>
        </mc:Fallback>
      </mc:AlternateContent>
    </w:r>
  </w:p>
  <w:p w14:paraId="6A2FB5A9" w14:textId="77777777" w:rsidR="00160373" w:rsidRDefault="00432B07">
    <w:pPr>
      <w:pStyle w:val="Sidehoved"/>
    </w:pPr>
    <w:r w:rsidRPr="00432B07">
      <w:rPr>
        <w:noProof/>
        <w:lang w:eastAsia="en-GB"/>
      </w:rPr>
      <mc:AlternateContent>
        <mc:Choice Requires="wps">
          <w:drawing>
            <wp:anchor distT="0" distB="0" distL="114300" distR="114300" simplePos="0" relativeHeight="251660800" behindDoc="1" locked="1" layoutInCell="1" allowOverlap="1" wp14:anchorId="7DFF5AE6" wp14:editId="484F1261">
              <wp:simplePos x="0" y="0"/>
              <wp:positionH relativeFrom="page">
                <wp:posOffset>720090</wp:posOffset>
              </wp:positionH>
              <wp:positionV relativeFrom="page">
                <wp:posOffset>360045</wp:posOffset>
              </wp:positionV>
              <wp:extent cx="666000" cy="640800"/>
              <wp:effectExtent l="0" t="0" r="1270" b="6985"/>
              <wp:wrapTight wrapText="bothSides">
                <wp:wrapPolygon edited="0">
                  <wp:start x="0" y="0"/>
                  <wp:lineTo x="0" y="21193"/>
                  <wp:lineTo x="21023" y="21193"/>
                  <wp:lineTo x="21023" y="0"/>
                  <wp:lineTo x="0" y="0"/>
                </wp:wrapPolygon>
              </wp:wrapTight>
              <wp:docPr id="15"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640800"/>
                      </a:xfrm>
                      <a:prstGeom prst="rect">
                        <a:avLst/>
                      </a:prstGeom>
                      <a:noFill/>
                      <a:ln w="9525">
                        <a:noFill/>
                        <a:miter lim="800000"/>
                        <a:headEnd/>
                        <a:tailEnd/>
                      </a:ln>
                    </wps:spPr>
                    <wps:txbx>
                      <w:txbxContent>
                        <w:p w14:paraId="3312592F" w14:textId="77777777" w:rsidR="00432B07" w:rsidRPr="00386B26" w:rsidRDefault="00432B07" w:rsidP="00150A9E">
                          <w:pPr>
                            <w:pStyle w:val="BSSBomaerke"/>
                          </w:pPr>
                          <w:r w:rsidRPr="00386B26">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4BEA9" id="BomærkeHide02" o:spid="_x0000_s1027" type="#_x0000_t202" style="position:absolute;margin-left:56.7pt;margin-top:28.35pt;width:52.45pt;height:50.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" filled="f" stroked="f">
              <v:textbox inset="0,0,0,0">
                <w:txbxContent>
                  <w:p w:rsidR="00432B07" w:rsidRPr="00386B26" w:rsidRDefault="00432B07" w:rsidP="00150A9E">
                    <w:pPr>
                      <w:pStyle w:val="BSSBomaerke"/>
                    </w:pPr>
                    <w:r w:rsidRPr="00386B26">
                      <w:t></w:t>
                    </w:r>
                  </w:p>
                </w:txbxContent>
              </v:textbox>
              <w10:wrap type="tight" anchorx="page" anchory="page"/>
              <w10:anchorlock/>
            </v:shape>
          </w:pict>
        </mc:Fallback>
      </mc:AlternateContent>
    </w:r>
    <w:r w:rsidR="003770FD">
      <w:rPr>
        <w:noProof/>
        <w:lang w:eastAsia="en-GB"/>
      </w:rPr>
      <w:drawing>
        <wp:anchor distT="0" distB="0" distL="114300" distR="114300" simplePos="0" relativeHeight="251656704" behindDoc="1" locked="0" layoutInCell="1" allowOverlap="1" wp14:anchorId="1C80F193" wp14:editId="19C0622E">
          <wp:simplePos x="0" y="0"/>
          <wp:positionH relativeFrom="page">
            <wp:posOffset>180340</wp:posOffset>
          </wp:positionH>
          <wp:positionV relativeFrom="page">
            <wp:posOffset>3600450</wp:posOffset>
          </wp:positionV>
          <wp:extent cx="356870" cy="3798570"/>
          <wp:effectExtent l="0" t="0" r="0" b="0"/>
          <wp:wrapNone/>
          <wp:docPr id="2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lang w:eastAsia="en-GB"/>
      </w:rPr>
      <mc:AlternateContent>
        <mc:Choice Requires="wps">
          <w:drawing>
            <wp:anchor distT="0" distB="0" distL="114300" distR="114300" simplePos="0" relativeHeight="251654656" behindDoc="0" locked="0" layoutInCell="1" allowOverlap="1" wp14:anchorId="04834705" wp14:editId="3B484928">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4171A" w14:textId="77777777" w:rsidR="00160373" w:rsidRDefault="00A72D81" w:rsidP="005C13F3">
                          <w:pPr>
                            <w:rPr>
                              <w:rStyle w:val="Sidetal"/>
                            </w:rPr>
                          </w:pPr>
                          <w:bookmarkStart w:id="4" w:name="LAN_Page_2"/>
                          <w:r>
                            <w:rPr>
                              <w:rStyle w:val="Sidetal"/>
                            </w:rPr>
                            <w:t>Page</w:t>
                          </w:r>
                          <w:bookmarkEnd w:id="4"/>
                          <w:r w:rsidR="00160373">
                            <w:rPr>
                              <w:rStyle w:val="Sidetal"/>
                            </w:rPr>
                            <w:t xml:space="preserve"> </w:t>
                          </w:r>
                          <w:r w:rsidR="008F3D76" w:rsidRPr="008F3D76">
                            <w:rPr>
                              <w:rFonts w:ascii="AU Passata" w:hAnsi="AU Passata"/>
                              <w:sz w:val="14"/>
                            </w:rPr>
                            <w:fldChar w:fldCharType="begin"/>
                          </w:r>
                          <w:r w:rsidR="008F3D76" w:rsidRPr="008F3D76">
                            <w:rPr>
                              <w:rFonts w:ascii="AU Passata" w:hAnsi="AU Passata"/>
                              <w:sz w:val="14"/>
                            </w:rPr>
                            <w:instrText xml:space="preserve"> PAGE </w:instrText>
                          </w:r>
                          <w:r w:rsidR="008F3D76" w:rsidRPr="008F3D76">
                            <w:rPr>
                              <w:rFonts w:ascii="AU Passata" w:hAnsi="AU Passata"/>
                              <w:sz w:val="14"/>
                            </w:rPr>
                            <w:fldChar w:fldCharType="separate"/>
                          </w:r>
                          <w:r w:rsidR="00007C47">
                            <w:rPr>
                              <w:rFonts w:ascii="AU Passata" w:hAnsi="AU Passata"/>
                              <w:noProof/>
                              <w:sz w:val="14"/>
                            </w:rPr>
                            <w:t>2</w:t>
                          </w:r>
                          <w:r w:rsidR="008F3D76" w:rsidRPr="008F3D76">
                            <w:rPr>
                              <w:rFonts w:ascii="AU Passata" w:hAnsi="AU Passata"/>
                              <w:sz w:val="14"/>
                            </w:rPr>
                            <w:fldChar w:fldCharType="end"/>
                          </w:r>
                          <w:r w:rsidR="008F3D76" w:rsidRPr="008F3D76">
                            <w:rPr>
                              <w:rFonts w:ascii="AU Passata" w:hAnsi="AU Passata"/>
                              <w:sz w:val="14"/>
                            </w:rPr>
                            <w:t>/</w:t>
                          </w:r>
                          <w:r w:rsidR="008F3D76" w:rsidRPr="008F3D76">
                            <w:rPr>
                              <w:rFonts w:ascii="AU Passata" w:hAnsi="AU Passata"/>
                              <w:sz w:val="14"/>
                            </w:rPr>
                            <w:fldChar w:fldCharType="begin"/>
                          </w:r>
                          <w:r w:rsidR="008F3D76" w:rsidRPr="008F3D76">
                            <w:rPr>
                              <w:rFonts w:ascii="AU Passata" w:hAnsi="AU Passata"/>
                              <w:sz w:val="14"/>
                            </w:rPr>
                            <w:instrText xml:space="preserve">SECTIONPAGES </w:instrText>
                          </w:r>
                          <w:r w:rsidR="008F3D76" w:rsidRPr="008F3D76">
                            <w:rPr>
                              <w:rFonts w:ascii="AU Passata" w:hAnsi="AU Passata"/>
                              <w:sz w:val="14"/>
                            </w:rPr>
                            <w:fldChar w:fldCharType="separate"/>
                          </w:r>
                          <w:r w:rsidR="00007C47">
                            <w:rPr>
                              <w:rFonts w:ascii="AU Passata" w:hAnsi="AU Passata"/>
                              <w:noProof/>
                              <w:sz w:val="14"/>
                            </w:rPr>
                            <w:t>2</w:t>
                          </w:r>
                          <w:r w:rsidR="008F3D76" w:rsidRPr="008F3D76">
                            <w:rPr>
                              <w:rFonts w:ascii="AU Passata" w:hAnsi="AU Passata"/>
                              <w:sz w:val="14"/>
                            </w:rPr>
                            <w:fldChar w:fldCharType="end"/>
                          </w:r>
                        </w:p>
                        <w:p w14:paraId="2817442C" w14:textId="77777777" w:rsidR="00160373" w:rsidRPr="00192812" w:rsidRDefault="003770FD" w:rsidP="005C13F3">
                          <w:pPr>
                            <w:pStyle w:val="Template-Date"/>
                            <w:spacing w:line="260" w:lineRule="exact"/>
                            <w:rPr>
                              <w:rStyle w:val="Sidetal"/>
                            </w:rPr>
                          </w:pPr>
                          <w:r>
                            <w:rPr>
                              <w:lang w:eastAsia="en-GB"/>
                            </w:rPr>
                            <w:drawing>
                              <wp:inline distT="0" distB="0" distL="0" distR="0" wp14:anchorId="7F12C0AD" wp14:editId="0D76A868">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1B271" id="_x0000_t202" coordsize="21600,21600" o:spt="202" path="m,l,21600r21600,l21600,xe">
              <v:stroke joinstyle="miter"/>
              <v:path gradientshapeok="t" o:connecttype="rect"/>
            </v:shapetype>
            <v:shape id="Text Box 20" o:spid="_x0000_s1028" type="#_x0000_t202" style="position:absolute;margin-left:467.7pt;margin-top:120.2pt;width:70.1pt;height:84.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xe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iGx0q9+t&#10;rB5BwUqCwECMMPfAaKT6iVEPMyTD+seeKIoR/yjgFdiBMxlqMraTQUQJVzNsMBrNtRkH075TbNcA&#10;8vjOhLyBl1IzJ+Izi+P7grngcjnOMDt4nv87r/OkXf0G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FaDsXrMCAACx&#10;BQAADgAAAAAAAAAAAAAAAAAuAgAAZHJzL2Uyb0RvYy54bWxQSwECLQAUAAYACAAAACEAh8S/heEA&#10;AAAMAQAADwAAAAAAAAAAAAAAAAANBQAAZHJzL2Rvd25yZXYueG1sUEsFBgAAAAAEAAQA8wAAABsG&#10;AAAAAA==&#10;" filled="f" stroked="f">
              <v:textbox inset="0,0,0,0">
                <w:txbxContent>
                  <w:p w:rsidR="00160373" w:rsidRDefault="00A72D81" w:rsidP="005C13F3">
                    <w:pPr>
                      <w:rPr>
                        <w:rStyle w:val="PageNumber"/>
                      </w:rPr>
                    </w:pPr>
                    <w:bookmarkStart w:id="6" w:name="LAN_Page_2"/>
                    <w:r>
                      <w:rPr>
                        <w:rStyle w:val="PageNumber"/>
                      </w:rPr>
                      <w:t>Page</w:t>
                    </w:r>
                    <w:bookmarkEnd w:id="6"/>
                    <w:r w:rsidR="00160373">
                      <w:rPr>
                        <w:rStyle w:val="PageNumber"/>
                      </w:rPr>
                      <w:t xml:space="preserve"> </w:t>
                    </w:r>
                    <w:r w:rsidR="008F3D76" w:rsidRPr="008F3D76">
                      <w:rPr>
                        <w:rFonts w:ascii="AU Passata" w:hAnsi="AU Passata"/>
                        <w:sz w:val="14"/>
                      </w:rPr>
                      <w:fldChar w:fldCharType="begin"/>
                    </w:r>
                    <w:r w:rsidR="008F3D76" w:rsidRPr="008F3D76">
                      <w:rPr>
                        <w:rFonts w:ascii="AU Passata" w:hAnsi="AU Passata"/>
                        <w:sz w:val="14"/>
                      </w:rPr>
                      <w:instrText xml:space="preserve"> PAGE </w:instrText>
                    </w:r>
                    <w:r w:rsidR="008F3D76" w:rsidRPr="008F3D76">
                      <w:rPr>
                        <w:rFonts w:ascii="AU Passata" w:hAnsi="AU Passata"/>
                        <w:sz w:val="14"/>
                      </w:rPr>
                      <w:fldChar w:fldCharType="separate"/>
                    </w:r>
                    <w:r w:rsidR="00007C47">
                      <w:rPr>
                        <w:rFonts w:ascii="AU Passata" w:hAnsi="AU Passata"/>
                        <w:noProof/>
                        <w:sz w:val="14"/>
                      </w:rPr>
                      <w:t>2</w:t>
                    </w:r>
                    <w:r w:rsidR="008F3D76" w:rsidRPr="008F3D76">
                      <w:rPr>
                        <w:rFonts w:ascii="AU Passata" w:hAnsi="AU Passata"/>
                        <w:sz w:val="14"/>
                      </w:rPr>
                      <w:fldChar w:fldCharType="end"/>
                    </w:r>
                    <w:r w:rsidR="008F3D76" w:rsidRPr="008F3D76">
                      <w:rPr>
                        <w:rFonts w:ascii="AU Passata" w:hAnsi="AU Passata"/>
                        <w:sz w:val="14"/>
                      </w:rPr>
                      <w:t>/</w:t>
                    </w:r>
                    <w:r w:rsidR="008F3D76" w:rsidRPr="008F3D76">
                      <w:rPr>
                        <w:rFonts w:ascii="AU Passata" w:hAnsi="AU Passata"/>
                        <w:sz w:val="14"/>
                      </w:rPr>
                      <w:fldChar w:fldCharType="begin"/>
                    </w:r>
                    <w:r w:rsidR="008F3D76" w:rsidRPr="008F3D76">
                      <w:rPr>
                        <w:rFonts w:ascii="AU Passata" w:hAnsi="AU Passata"/>
                        <w:sz w:val="14"/>
                      </w:rPr>
                      <w:instrText xml:space="preserve">SECTIONPAGES </w:instrText>
                    </w:r>
                    <w:r w:rsidR="008F3D76" w:rsidRPr="008F3D76">
                      <w:rPr>
                        <w:rFonts w:ascii="AU Passata" w:hAnsi="AU Passata"/>
                        <w:sz w:val="14"/>
                      </w:rPr>
                      <w:fldChar w:fldCharType="separate"/>
                    </w:r>
                    <w:r w:rsidR="00007C47">
                      <w:rPr>
                        <w:rFonts w:ascii="AU Passata" w:hAnsi="AU Passata"/>
                        <w:noProof/>
                        <w:sz w:val="14"/>
                      </w:rPr>
                      <w:t>2</w:t>
                    </w:r>
                    <w:r w:rsidR="008F3D76" w:rsidRPr="008F3D76">
                      <w:rPr>
                        <w:rFonts w:ascii="AU Passata" w:hAnsi="AU Passata"/>
                        <w:sz w:val="14"/>
                      </w:rPr>
                      <w:fldChar w:fldCharType="end"/>
                    </w:r>
                  </w:p>
                  <w:p w:rsidR="00160373" w:rsidRPr="00192812" w:rsidRDefault="003770FD" w:rsidP="005C13F3">
                    <w:pPr>
                      <w:pStyle w:val="Template-Date"/>
                      <w:spacing w:line="260" w:lineRule="exact"/>
                      <w:rPr>
                        <w:rStyle w:val="PageNumber"/>
                      </w:rPr>
                    </w:pPr>
                    <w:r>
                      <w:rPr>
                        <w:lang w:val="en-US" w:eastAsia="en-US"/>
                      </w:rPr>
                      <w:drawing>
                        <wp:inline distT="0" distB="0" distL="0" distR="0" wp14:anchorId="35F64326" wp14:editId="437ACFE9">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68E9" w14:textId="77777777" w:rsidR="006D2642" w:rsidRDefault="006F056F" w:rsidP="00032C5E">
    <w:pPr>
      <w:pStyle w:val="BSSWSName1"/>
    </w:pPr>
    <w:r>
      <w:rPr>
        <w:lang w:eastAsia="en-GB"/>
      </w:rPr>
      <mc:AlternateContent>
        <mc:Choice Requires="wps">
          <w:drawing>
            <wp:anchor distT="0" distB="0" distL="114300" distR="114300" simplePos="0" relativeHeight="251657216" behindDoc="0" locked="0" layoutInCell="1" allowOverlap="1" wp14:anchorId="5F2B622A" wp14:editId="1E61CEE9">
              <wp:simplePos x="0" y="0"/>
              <wp:positionH relativeFrom="page">
                <wp:posOffset>1490980</wp:posOffset>
              </wp:positionH>
              <wp:positionV relativeFrom="page">
                <wp:posOffset>329111</wp:posOffset>
              </wp:positionV>
              <wp:extent cx="5480050" cy="808990"/>
              <wp:effectExtent l="0" t="0" r="6350" b="1016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E0DD0" w14:textId="77777777" w:rsidR="00CF6C40" w:rsidRDefault="006F056F" w:rsidP="00D7761C">
                          <w:pPr>
                            <w:pStyle w:val="BSSWSName1"/>
                            <w:spacing w:line="220" w:lineRule="exact"/>
                          </w:pPr>
                          <w:bookmarkStart w:id="5" w:name="OFF_logo1AComputed"/>
                          <w:bookmarkStart w:id="6" w:name="OFF_logo1AComputed_HIF"/>
                          <w:r>
                            <w:t>Department of Economics</w:t>
                          </w:r>
                          <w:r>
                            <w:br/>
                            <w:t>and Business Economics</w:t>
                          </w:r>
                          <w:bookmarkEnd w:id="5"/>
                        </w:p>
                        <w:p w14:paraId="5184BC27" w14:textId="77777777" w:rsidR="006F056F" w:rsidRDefault="006F056F" w:rsidP="00D7761C">
                          <w:pPr>
                            <w:pStyle w:val="BSSWSName2"/>
                            <w:spacing w:line="220" w:lineRule="exact"/>
                          </w:pPr>
                          <w:bookmarkStart w:id="7" w:name="OFF_logo2AComputed"/>
                          <w:bookmarkStart w:id="8" w:name="OFF_logo2AComputed_HIF"/>
                          <w:bookmarkEnd w:id="6"/>
                          <w:r>
                            <w:t>Aarhus University</w:t>
                          </w:r>
                          <w:bookmarkEnd w:id="7"/>
                        </w:p>
                        <w:bookmarkEnd w:id="8"/>
                        <w:p w14:paraId="6C330AF8" w14:textId="77777777" w:rsidR="006F056F" w:rsidRPr="00364707" w:rsidRDefault="006F056F" w:rsidP="006F056F">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A6DDB" id="_x0000_t202" coordsize="21600,21600" o:spt="202" path="m,l,21600r21600,l21600,xe">
              <v:stroke joinstyle="miter"/>
              <v:path gradientshapeok="t" o:connecttype="rect"/>
            </v:shapetype>
            <v:shape id="_x0000_s1029" type="#_x0000_t202" style="position:absolute;margin-left:117.4pt;margin-top:25.9pt;width:431.5pt;height:6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" filled="f" stroked="f">
              <v:textbox inset="0,0,0,0">
                <w:txbxContent>
                  <w:p w:rsidR="00CF6C40" w:rsidRDefault="006F056F" w:rsidP="00D7761C">
                    <w:pPr>
                      <w:pStyle w:val="BSSWSName1"/>
                      <w:spacing w:line="220" w:lineRule="exact"/>
                    </w:pPr>
                    <w:bookmarkStart w:id="15" w:name="OFF_logo1AComputed"/>
                    <w:bookmarkStart w:id="16" w:name="OFF_logo1AComputed_HIF"/>
                    <w:r>
                      <w:t>Department of Economics</w:t>
                    </w:r>
                    <w:r>
                      <w:br/>
                      <w:t>and Business Economics</w:t>
                    </w:r>
                    <w:bookmarkEnd w:id="15"/>
                  </w:p>
                  <w:p w:rsidR="006F056F" w:rsidRDefault="006F056F" w:rsidP="00D7761C">
                    <w:pPr>
                      <w:pStyle w:val="BSSWSName2"/>
                      <w:spacing w:line="220" w:lineRule="exact"/>
                    </w:pPr>
                    <w:bookmarkStart w:id="17" w:name="OFF_logo2AComputed"/>
                    <w:bookmarkStart w:id="18" w:name="OFF_logo2AComputed_HIF"/>
                    <w:bookmarkEnd w:id="16"/>
                    <w:r>
                      <w:t>Aarhus University</w:t>
                    </w:r>
                    <w:bookmarkEnd w:id="17"/>
                  </w:p>
                  <w:bookmarkEnd w:id="18"/>
                  <w:p w:rsidR="006F056F" w:rsidRPr="00364707" w:rsidRDefault="006F056F" w:rsidP="006F056F">
                    <w:pPr>
                      <w:pStyle w:val="BSSWSName3"/>
                    </w:pPr>
                  </w:p>
                </w:txbxContent>
              </v:textbox>
              <w10:wrap anchorx="page" anchory="page"/>
            </v:shape>
          </w:pict>
        </mc:Fallback>
      </mc:AlternateContent>
    </w:r>
    <w:r w:rsidR="00C97E0E">
      <w:rPr>
        <w:lang w:eastAsia="en-GB"/>
      </w:rPr>
      <mc:AlternateContent>
        <mc:Choice Requires="wps">
          <w:drawing>
            <wp:anchor distT="0" distB="0" distL="114300" distR="114300" simplePos="0" relativeHeight="251662336" behindDoc="1" locked="1" layoutInCell="1" allowOverlap="1" wp14:anchorId="294B7878" wp14:editId="4F59536F">
              <wp:simplePos x="0" y="0"/>
              <wp:positionH relativeFrom="page">
                <wp:posOffset>718820</wp:posOffset>
              </wp:positionH>
              <wp:positionV relativeFrom="page">
                <wp:posOffset>359410</wp:posOffset>
              </wp:positionV>
              <wp:extent cx="666000" cy="640800"/>
              <wp:effectExtent l="0" t="0" r="1270" b="6985"/>
              <wp:wrapTight wrapText="bothSides">
                <wp:wrapPolygon edited="0">
                  <wp:start x="0" y="0"/>
                  <wp:lineTo x="0" y="21193"/>
                  <wp:lineTo x="21023" y="21193"/>
                  <wp:lineTo x="2102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640800"/>
                      </a:xfrm>
                      <a:prstGeom prst="rect">
                        <a:avLst/>
                      </a:prstGeom>
                      <a:noFill/>
                      <a:ln w="9525">
                        <a:noFill/>
                        <a:miter lim="800000"/>
                        <a:headEnd/>
                        <a:tailEnd/>
                      </a:ln>
                    </wps:spPr>
                    <wps:txbx>
                      <w:txbxContent>
                        <w:p w14:paraId="0279059C" w14:textId="77777777" w:rsidR="00C97E0E" w:rsidRPr="00386B26" w:rsidRDefault="00C97E0E" w:rsidP="00150A9E">
                          <w:pPr>
                            <w:pStyle w:val="BSSBomaerke"/>
                          </w:pPr>
                          <w:r w:rsidRPr="00386B26">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1D2DD" id="BomærkeHide" o:spid="_x0000_s1030" type="#_x0000_t202" style="position:absolute;margin-left:56.6pt;margin-top:28.3pt;width:52.45pt;height:50.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" filled="f" stroked="f">
              <v:textbox inset="0,0,0,0">
                <w:txbxContent>
                  <w:p w:rsidR="00C97E0E" w:rsidRPr="00386B26" w:rsidRDefault="00C97E0E" w:rsidP="00150A9E">
                    <w:pPr>
                      <w:pStyle w:val="BSSBomaerke"/>
                    </w:pPr>
                    <w:r w:rsidRPr="00386B26">
                      <w:t></w:t>
                    </w:r>
                  </w:p>
                </w:txbxContent>
              </v:textbox>
              <w10:wrap type="tight" anchorx="page" anchory="page"/>
              <w10:anchorlock/>
            </v:shape>
          </w:pict>
        </mc:Fallback>
      </mc:AlternateContent>
    </w:r>
    <w:r w:rsidR="00AE1CA2">
      <w:tab/>
    </w:r>
  </w:p>
  <w:p w14:paraId="53099134" w14:textId="77777777" w:rsidR="00160373" w:rsidRDefault="00635449">
    <w:pPr>
      <w:pStyle w:val="Sidehoved"/>
    </w:pPr>
    <w:r>
      <w:rPr>
        <w:noProof/>
        <w:lang w:eastAsia="en-GB"/>
      </w:rPr>
      <mc:AlternateContent>
        <mc:Choice Requires="wps">
          <w:drawing>
            <wp:anchor distT="0" distB="0" distL="114300" distR="114300" simplePos="0" relativeHeight="251655680" behindDoc="0" locked="0" layoutInCell="1" allowOverlap="1" wp14:anchorId="30E299E0" wp14:editId="0035E3F8">
              <wp:simplePos x="0" y="0"/>
              <wp:positionH relativeFrom="page">
                <wp:posOffset>5939790</wp:posOffset>
              </wp:positionH>
              <wp:positionV relativeFrom="page">
                <wp:posOffset>2713990</wp:posOffset>
              </wp:positionV>
              <wp:extent cx="1350010" cy="4229100"/>
              <wp:effectExtent l="0" t="0" r="2540" b="0"/>
              <wp:wrapNone/>
              <wp:docPr id="1" name="Kolof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350EE" w14:textId="77777777" w:rsidR="00160373" w:rsidRPr="009224E3" w:rsidRDefault="00160373" w:rsidP="003F33BA">
                          <w:pPr>
                            <w:pStyle w:val="Template-Afdeling"/>
                          </w:pPr>
                          <w:bookmarkStart w:id="9" w:name="OFF_Afdeling"/>
                          <w:bookmarkStart w:id="10" w:name="USR_Afdeling"/>
                          <w:bookmarkStart w:id="11" w:name="USR_Department"/>
                          <w:r>
                            <w:t>Department of Economics and Business Economics</w:t>
                          </w:r>
                          <w:bookmarkStart w:id="12" w:name="USR_Department_HIF"/>
                          <w:bookmarkEnd w:id="9"/>
                          <w:bookmarkEnd w:id="10"/>
                          <w:bookmarkEnd w:id="11"/>
                        </w:p>
                        <w:p w14:paraId="01249CD9" w14:textId="77777777" w:rsidR="00160373" w:rsidRDefault="00160373" w:rsidP="007A6435">
                          <w:pPr>
                            <w:pStyle w:val="Template-NavnMellemnavn"/>
                            <w:rPr>
                              <w:b w:val="0"/>
                            </w:rPr>
                          </w:pPr>
                          <w:bookmarkStart w:id="13" w:name="USR_Name_HIF"/>
                          <w:bookmarkEnd w:id="12"/>
                        </w:p>
                        <w:p w14:paraId="74A1D0E6" w14:textId="5E14CD93" w:rsidR="00547B19" w:rsidRPr="009224E3" w:rsidRDefault="007741EB" w:rsidP="007A6435">
                          <w:pPr>
                            <w:pStyle w:val="Template-NavnMellemnavn"/>
                          </w:pPr>
                          <w:r>
                            <w:rPr>
                              <w:b w:val="0"/>
                            </w:rPr>
                            <w:t>Thomas Quistgaard Pedersen</w:t>
                          </w:r>
                        </w:p>
                        <w:p w14:paraId="7ED7FDDD" w14:textId="77777777" w:rsidR="00547B19" w:rsidRDefault="00160373" w:rsidP="003F33BA">
                          <w:pPr>
                            <w:pStyle w:val="Template-Brugerinfo"/>
                          </w:pPr>
                          <w:bookmarkStart w:id="14" w:name="USR_Title"/>
                          <w:r>
                            <w:t>Professor</w:t>
                          </w:r>
                          <w:bookmarkStart w:id="15" w:name="USR_Title_HIF"/>
                          <w:bookmarkEnd w:id="13"/>
                          <w:bookmarkEnd w:id="14"/>
                          <w:r w:rsidR="00547B19">
                            <w:t xml:space="preserve">, </w:t>
                          </w:r>
                        </w:p>
                        <w:p w14:paraId="3F330BD5" w14:textId="77777777" w:rsidR="00160373" w:rsidRPr="009224E3" w:rsidRDefault="00547B19" w:rsidP="003F33BA">
                          <w:pPr>
                            <w:pStyle w:val="Template-Brugerinfo"/>
                          </w:pPr>
                          <w:r>
                            <w:t>Head of Department</w:t>
                          </w:r>
                        </w:p>
                        <w:p w14:paraId="2459D0A8" w14:textId="77777777" w:rsidR="00160373" w:rsidRDefault="00160373" w:rsidP="003F33BA">
                          <w:pPr>
                            <w:pStyle w:val="Template"/>
                          </w:pPr>
                        </w:p>
                        <w:p w14:paraId="24A6948D" w14:textId="02DB0A14" w:rsidR="00160373" w:rsidRDefault="00A72D81" w:rsidP="004B63C7">
                          <w:pPr>
                            <w:pStyle w:val="Template"/>
                          </w:pPr>
                          <w:bookmarkStart w:id="16" w:name="LAN_Date"/>
                          <w:bookmarkEnd w:id="15"/>
                          <w:r>
                            <w:t>Date</w:t>
                          </w:r>
                          <w:bookmarkEnd w:id="16"/>
                          <w:r w:rsidR="00160373">
                            <w:t xml:space="preserve">: </w:t>
                          </w:r>
                        </w:p>
                        <w:p w14:paraId="259D9EB2" w14:textId="77777777" w:rsidR="00160373" w:rsidRPr="00C96CED" w:rsidRDefault="003770FD" w:rsidP="00B525C1">
                          <w:pPr>
                            <w:pStyle w:val="Template-Date"/>
                            <w:spacing w:line="260" w:lineRule="exact"/>
                          </w:pPr>
                          <w:r>
                            <w:rPr>
                              <w:lang w:eastAsia="en-GB"/>
                            </w:rPr>
                            <w:drawing>
                              <wp:inline distT="0" distB="0" distL="0" distR="0" wp14:anchorId="1C27657D" wp14:editId="2E6D3FBB">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2ADDD25B" w14:textId="77777777" w:rsidR="00160373" w:rsidRDefault="00160373" w:rsidP="00B525C1">
                          <w:pPr>
                            <w:pStyle w:val="Template-Date"/>
                            <w:spacing w:line="120" w:lineRule="exact"/>
                          </w:pPr>
                        </w:p>
                        <w:p w14:paraId="1ADBAFAC" w14:textId="59DDCA11" w:rsidR="00160373" w:rsidRPr="009224E3" w:rsidRDefault="00A72D81" w:rsidP="002171DE">
                          <w:pPr>
                            <w:pStyle w:val="Template-Date"/>
                          </w:pPr>
                          <w:bookmarkStart w:id="17" w:name="LAN_Direct"/>
                          <w:bookmarkStart w:id="18" w:name="USR_DirectPhone_HIF"/>
                          <w:r>
                            <w:t>Direct Tel.:</w:t>
                          </w:r>
                          <w:bookmarkEnd w:id="17"/>
                          <w:r w:rsidR="00160373" w:rsidRPr="009224E3">
                            <w:t xml:space="preserve"> </w:t>
                          </w:r>
                          <w:bookmarkStart w:id="19" w:name="USR_DirectPhone"/>
                          <w:r>
                            <w:t>+45</w:t>
                          </w:r>
                          <w:bookmarkEnd w:id="19"/>
                          <w:r w:rsidR="000B3647">
                            <w:t>8716</w:t>
                          </w:r>
                          <w:r w:rsidR="00AF5F5F">
                            <w:t>5372</w:t>
                          </w:r>
                        </w:p>
                        <w:p w14:paraId="78EF1F50" w14:textId="77777777" w:rsidR="00160373" w:rsidRPr="009224E3" w:rsidRDefault="00A72D81" w:rsidP="002171DE">
                          <w:pPr>
                            <w:pStyle w:val="Template-Date"/>
                            <w:rPr>
                              <w:vanish/>
                            </w:rPr>
                          </w:pPr>
                          <w:bookmarkStart w:id="20" w:name="LAN_Pager"/>
                          <w:bookmarkStart w:id="21" w:name="USR_Personsøger_HIF"/>
                          <w:bookmarkEnd w:id="18"/>
                          <w:r>
                            <w:rPr>
                              <w:vanish/>
                            </w:rPr>
                            <w:t>Pager:</w:t>
                          </w:r>
                          <w:bookmarkEnd w:id="20"/>
                          <w:r w:rsidR="00160373" w:rsidRPr="009224E3">
                            <w:rPr>
                              <w:vanish/>
                            </w:rPr>
                            <w:t xml:space="preserve"> </w:t>
                          </w:r>
                          <w:bookmarkStart w:id="22" w:name="USR_Personsøger"/>
                          <w:bookmarkEnd w:id="22"/>
                        </w:p>
                        <w:p w14:paraId="08914B5C" w14:textId="77777777" w:rsidR="00160373" w:rsidRPr="009224E3" w:rsidRDefault="00A72D81" w:rsidP="002171DE">
                          <w:pPr>
                            <w:pStyle w:val="Template-Date"/>
                            <w:rPr>
                              <w:vanish/>
                            </w:rPr>
                          </w:pPr>
                          <w:bookmarkStart w:id="23" w:name="LAN_Private"/>
                          <w:bookmarkStart w:id="24" w:name="USR_PrivatePhone_HIF"/>
                          <w:bookmarkEnd w:id="21"/>
                          <w:r>
                            <w:rPr>
                              <w:vanish/>
                            </w:rPr>
                            <w:t>Private Tel.:</w:t>
                          </w:r>
                          <w:bookmarkEnd w:id="23"/>
                          <w:r w:rsidR="00160373" w:rsidRPr="009224E3">
                            <w:rPr>
                              <w:vanish/>
                            </w:rPr>
                            <w:t xml:space="preserve"> </w:t>
                          </w:r>
                          <w:bookmarkStart w:id="25" w:name="USR_PrivatePhone"/>
                          <w:bookmarkEnd w:id="25"/>
                        </w:p>
                        <w:p w14:paraId="4904AF4F" w14:textId="77777777" w:rsidR="00160373" w:rsidRPr="00F41FB2" w:rsidRDefault="00A72D81" w:rsidP="002171DE">
                          <w:pPr>
                            <w:pStyle w:val="Template-Date"/>
                            <w:rPr>
                              <w:vanish/>
                            </w:rPr>
                          </w:pPr>
                          <w:bookmarkStart w:id="26" w:name="LAN_Fax_2"/>
                          <w:bookmarkStart w:id="27" w:name="USR_DirectFax_HIF"/>
                          <w:bookmarkEnd w:id="24"/>
                          <w:r>
                            <w:rPr>
                              <w:vanish/>
                            </w:rPr>
                            <w:t>Fax:</w:t>
                          </w:r>
                          <w:bookmarkEnd w:id="26"/>
                          <w:r w:rsidR="00160373" w:rsidRPr="00F41FB2">
                            <w:rPr>
                              <w:vanish/>
                            </w:rPr>
                            <w:t xml:space="preserve"> </w:t>
                          </w:r>
                          <w:bookmarkStart w:id="28" w:name="USR_DirectFax"/>
                          <w:bookmarkEnd w:id="28"/>
                        </w:p>
                        <w:p w14:paraId="53C64DF4" w14:textId="36729F4E" w:rsidR="00160373" w:rsidRPr="00F41FB2" w:rsidRDefault="00A72D81" w:rsidP="002171DE">
                          <w:pPr>
                            <w:pStyle w:val="Template-Date"/>
                          </w:pPr>
                          <w:bookmarkStart w:id="29" w:name="LAN_Email"/>
                          <w:bookmarkStart w:id="30" w:name="USR_Email_HIF"/>
                          <w:bookmarkEnd w:id="27"/>
                          <w:r>
                            <w:t>E-mail</w:t>
                          </w:r>
                          <w:bookmarkEnd w:id="29"/>
                          <w:r w:rsidR="00160373" w:rsidRPr="00F41FB2">
                            <w:t xml:space="preserve">: </w:t>
                          </w:r>
                          <w:bookmarkStart w:id="31" w:name="USR_Email"/>
                          <w:r w:rsidR="007741EB">
                            <w:t>tqp</w:t>
                          </w:r>
                          <w:r w:rsidR="00D3204C">
                            <w:t>ede</w:t>
                          </w:r>
                          <w:r w:rsidR="00F34EDA">
                            <w:t>rsen</w:t>
                          </w:r>
                          <w:r>
                            <w:t>@econ.au.dk</w:t>
                          </w:r>
                          <w:bookmarkEnd w:id="30"/>
                          <w:bookmarkEnd w:id="31"/>
                        </w:p>
                        <w:p w14:paraId="79A964D3" w14:textId="77777777" w:rsidR="00160373" w:rsidRPr="00F41FB2" w:rsidRDefault="00160373" w:rsidP="002171DE">
                          <w:pPr>
                            <w:pStyle w:val="Template-Date"/>
                          </w:pPr>
                          <w:bookmarkStart w:id="32" w:name="USR_Www_HIF"/>
                        </w:p>
                        <w:p w14:paraId="728DF506" w14:textId="77777777" w:rsidR="00160373" w:rsidRPr="009224E3" w:rsidRDefault="00A72D81" w:rsidP="002171DE">
                          <w:pPr>
                            <w:pStyle w:val="Template-Date"/>
                            <w:rPr>
                              <w:vanish/>
                            </w:rPr>
                          </w:pPr>
                          <w:bookmarkStart w:id="33" w:name="LAN_JournalNr"/>
                          <w:bookmarkStart w:id="34" w:name="FLD_JournalNr_HIF"/>
                          <w:bookmarkEnd w:id="32"/>
                          <w:r>
                            <w:rPr>
                              <w:vanish/>
                            </w:rPr>
                            <w:t>Journal no</w:t>
                          </w:r>
                          <w:bookmarkEnd w:id="33"/>
                          <w:r w:rsidR="00160373" w:rsidRPr="009224E3">
                            <w:rPr>
                              <w:vanish/>
                            </w:rPr>
                            <w:t xml:space="preserve">.: </w:t>
                          </w:r>
                          <w:bookmarkStart w:id="35" w:name="FLD_JournalNr"/>
                          <w:bookmarkEnd w:id="35"/>
                        </w:p>
                        <w:p w14:paraId="4AFDE97B" w14:textId="77777777" w:rsidR="00160373" w:rsidRPr="009224E3" w:rsidRDefault="00A72D81" w:rsidP="002171DE">
                          <w:pPr>
                            <w:pStyle w:val="Template-Date"/>
                            <w:rPr>
                              <w:vanish/>
                            </w:rPr>
                          </w:pPr>
                          <w:bookmarkStart w:id="36" w:name="LAN_ÅrskortNr"/>
                          <w:bookmarkStart w:id="37" w:name="FLD_ÅrskortNr_HIF"/>
                          <w:bookmarkEnd w:id="34"/>
                          <w:r>
                            <w:rPr>
                              <w:vanish/>
                            </w:rPr>
                            <w:t>Annual card no</w:t>
                          </w:r>
                          <w:bookmarkEnd w:id="36"/>
                          <w:r w:rsidR="00160373" w:rsidRPr="009224E3">
                            <w:rPr>
                              <w:vanish/>
                            </w:rPr>
                            <w:t xml:space="preserve">.: </w:t>
                          </w:r>
                          <w:bookmarkStart w:id="38" w:name="FLD_ÅrskortNr"/>
                          <w:bookmarkEnd w:id="38"/>
                        </w:p>
                        <w:p w14:paraId="09F2E8BB" w14:textId="77777777" w:rsidR="00160373" w:rsidRPr="009224E3" w:rsidRDefault="00A72D81" w:rsidP="002171DE">
                          <w:pPr>
                            <w:pStyle w:val="Template-Date"/>
                            <w:rPr>
                              <w:vanish/>
                            </w:rPr>
                          </w:pPr>
                          <w:bookmarkStart w:id="39" w:name="LAN_CPR"/>
                          <w:bookmarkStart w:id="40" w:name="FLD_CprNr_HIF"/>
                          <w:bookmarkEnd w:id="37"/>
                          <w:r>
                            <w:rPr>
                              <w:vanish/>
                            </w:rPr>
                            <w:t>CPR no.</w:t>
                          </w:r>
                          <w:bookmarkEnd w:id="39"/>
                          <w:r w:rsidR="00160373" w:rsidRPr="009224E3">
                            <w:rPr>
                              <w:vanish/>
                            </w:rPr>
                            <w:t xml:space="preserve">.: </w:t>
                          </w:r>
                          <w:bookmarkStart w:id="41" w:name="FLD_CprNr"/>
                          <w:bookmarkEnd w:id="41"/>
                        </w:p>
                        <w:p w14:paraId="46D707A1" w14:textId="77777777" w:rsidR="00160373" w:rsidRPr="009224E3" w:rsidRDefault="00A72D81" w:rsidP="002171DE">
                          <w:pPr>
                            <w:pStyle w:val="Template-Date"/>
                            <w:rPr>
                              <w:vanish/>
                            </w:rPr>
                          </w:pPr>
                          <w:bookmarkStart w:id="42" w:name="LAN_ModtCPR"/>
                          <w:bookmarkStart w:id="43" w:name="FLD_ModtagerCvrNr_HIF"/>
                          <w:bookmarkEnd w:id="40"/>
                          <w:r>
                            <w:rPr>
                              <w:vanish/>
                            </w:rPr>
                            <w:t>Receiver's CVR no</w:t>
                          </w:r>
                          <w:bookmarkEnd w:id="42"/>
                          <w:r w:rsidR="00160373" w:rsidRPr="009224E3">
                            <w:rPr>
                              <w:vanish/>
                            </w:rPr>
                            <w:t xml:space="preserve">.: </w:t>
                          </w:r>
                          <w:bookmarkStart w:id="44" w:name="FLD_ModtagerCvrNr"/>
                          <w:bookmarkEnd w:id="44"/>
                        </w:p>
                        <w:p w14:paraId="424C8015" w14:textId="77777777" w:rsidR="00160373" w:rsidRPr="009224E3" w:rsidRDefault="00A72D81" w:rsidP="002171DE">
                          <w:pPr>
                            <w:pStyle w:val="Template-Date"/>
                          </w:pPr>
                          <w:bookmarkStart w:id="45" w:name="LAN_AfsCVR"/>
                          <w:bookmarkStart w:id="46" w:name="OFF_Cvr_HIF"/>
                          <w:bookmarkEnd w:id="43"/>
                          <w:r>
                            <w:t>Sender's CVR no</w:t>
                          </w:r>
                          <w:bookmarkEnd w:id="45"/>
                          <w:r w:rsidR="00160373" w:rsidRPr="009224E3">
                            <w:t xml:space="preserve">.: </w:t>
                          </w:r>
                          <w:bookmarkStart w:id="47" w:name="OFF_Cvr"/>
                          <w:r>
                            <w:t>31119103</w:t>
                          </w:r>
                          <w:bookmarkEnd w:id="47"/>
                        </w:p>
                        <w:p w14:paraId="0BDA823E" w14:textId="77777777" w:rsidR="00160373" w:rsidRPr="009224E3" w:rsidRDefault="00A72D81" w:rsidP="002171DE">
                          <w:pPr>
                            <w:pStyle w:val="Template-Date"/>
                            <w:rPr>
                              <w:vanish/>
                            </w:rPr>
                          </w:pPr>
                          <w:bookmarkStart w:id="48" w:name="LAN_Reference"/>
                          <w:bookmarkStart w:id="49" w:name="FLD_Reference_HIF"/>
                          <w:bookmarkEnd w:id="46"/>
                          <w:r>
                            <w:rPr>
                              <w:vanish/>
                            </w:rPr>
                            <w:t>Reference</w:t>
                          </w:r>
                          <w:bookmarkEnd w:id="48"/>
                          <w:r w:rsidR="00160373" w:rsidRPr="009224E3">
                            <w:rPr>
                              <w:vanish/>
                            </w:rPr>
                            <w:t xml:space="preserve">: </w:t>
                          </w:r>
                          <w:bookmarkStart w:id="50" w:name="FLD_Reference"/>
                          <w:bookmarkEnd w:id="50"/>
                        </w:p>
                        <w:bookmarkEnd w:id="49"/>
                        <w:p w14:paraId="58C34B7B" w14:textId="77777777" w:rsidR="00160373" w:rsidRPr="00C96CED" w:rsidRDefault="003770FD" w:rsidP="00B525C1">
                          <w:pPr>
                            <w:pStyle w:val="Template-Date"/>
                            <w:spacing w:line="260" w:lineRule="exact"/>
                          </w:pPr>
                          <w:r>
                            <w:rPr>
                              <w:lang w:eastAsia="en-GB"/>
                            </w:rPr>
                            <w:drawing>
                              <wp:inline distT="0" distB="0" distL="0" distR="0" wp14:anchorId="3032C22D" wp14:editId="264FF8A3">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5733880C" w14:textId="77777777" w:rsidR="00160373" w:rsidRDefault="00160373" w:rsidP="00B525C1">
                          <w:pPr>
                            <w:pStyle w:val="Template-Date"/>
                            <w:spacing w:line="120" w:lineRule="exact"/>
                          </w:pPr>
                        </w:p>
                        <w:p w14:paraId="6EF71072" w14:textId="55F40902" w:rsidR="00160373" w:rsidRPr="00641B24" w:rsidRDefault="00A72D81" w:rsidP="002171DE">
                          <w:pPr>
                            <w:pStyle w:val="Template-Date"/>
                            <w:rPr>
                              <w:rFonts w:ascii="Verdana" w:hAnsi="Verdana"/>
                              <w:noProof w:val="0"/>
                            </w:rPr>
                          </w:pPr>
                          <w:bookmarkStart w:id="51" w:name="LAN_Page"/>
                          <w:r>
                            <w:t>Page</w:t>
                          </w:r>
                          <w:bookmarkEnd w:id="51"/>
                          <w:r w:rsidR="00160373">
                            <w:t xml:space="preserve"> </w:t>
                          </w:r>
                          <w:r w:rsidR="007E6424">
                            <w:rPr>
                              <w:rStyle w:val="Sidetal"/>
                            </w:rPr>
                            <w:fldChar w:fldCharType="begin"/>
                          </w:r>
                          <w:r w:rsidR="007E6424">
                            <w:rPr>
                              <w:rStyle w:val="Sidetal"/>
                            </w:rPr>
                            <w:instrText xml:space="preserve"> PAGE </w:instrText>
                          </w:r>
                          <w:r w:rsidR="007E6424">
                            <w:rPr>
                              <w:rStyle w:val="Sidetal"/>
                            </w:rPr>
                            <w:fldChar w:fldCharType="separate"/>
                          </w:r>
                          <w:r w:rsidR="00623B5F">
                            <w:rPr>
                              <w:rStyle w:val="Sidetal"/>
                            </w:rPr>
                            <w:t>1</w:t>
                          </w:r>
                          <w:r w:rsidR="007E6424">
                            <w:rPr>
                              <w:rStyle w:val="Sidetal"/>
                            </w:rPr>
                            <w:fldChar w:fldCharType="end"/>
                          </w:r>
                          <w:r w:rsidR="008F3D76">
                            <w:rPr>
                              <w:rStyle w:val="Sidetal"/>
                            </w:rPr>
                            <w:t>/</w:t>
                          </w:r>
                          <w:r w:rsidR="008F3D76" w:rsidRPr="00D16593">
                            <w:fldChar w:fldCharType="begin"/>
                          </w:r>
                          <w:r w:rsidR="008F3D76" w:rsidRPr="00D16593">
                            <w:instrText xml:space="preserve">SECTIONPAGES </w:instrText>
                          </w:r>
                          <w:r w:rsidR="008F3D76" w:rsidRPr="00D16593">
                            <w:fldChar w:fldCharType="separate"/>
                          </w:r>
                          <w:r w:rsidR="00AF5F5F">
                            <w:t>1</w:t>
                          </w:r>
                          <w:r w:rsidR="008F3D76" w:rsidRPr="00D1659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299E0" id="_x0000_t202" coordsize="21600,21600" o:spt="202" path="m,l,21600r21600,l21600,xe">
              <v:stroke joinstyle="miter"/>
              <v:path gradientshapeok="t" o:connecttype="rect"/>
            </v:shapetype>
            <v:shape id="Kolofon" o:spid="_x0000_s1031" type="#_x0000_t202" style="position:absolute;margin-left:467.7pt;margin-top:213.7pt;width:106.3pt;height:33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" filled="f" stroked="f">
              <v:textbox inset="0,0,0,0">
                <w:txbxContent>
                  <w:p w14:paraId="546350EE" w14:textId="77777777" w:rsidR="00160373" w:rsidRPr="009224E3" w:rsidRDefault="00160373" w:rsidP="003F33BA">
                    <w:pPr>
                      <w:pStyle w:val="Template-Afdeling"/>
                    </w:pPr>
                    <w:bookmarkStart w:id="52" w:name="OFF_Afdeling"/>
                    <w:bookmarkStart w:id="53" w:name="USR_Afdeling"/>
                    <w:bookmarkStart w:id="54" w:name="USR_Department"/>
                    <w:r>
                      <w:t>Department of Economics and Business Economics</w:t>
                    </w:r>
                    <w:bookmarkStart w:id="55" w:name="USR_Department_HIF"/>
                    <w:bookmarkEnd w:id="52"/>
                    <w:bookmarkEnd w:id="53"/>
                    <w:bookmarkEnd w:id="54"/>
                  </w:p>
                  <w:p w14:paraId="01249CD9" w14:textId="77777777" w:rsidR="00160373" w:rsidRDefault="00160373" w:rsidP="007A6435">
                    <w:pPr>
                      <w:pStyle w:val="Template-NavnMellemnavn"/>
                      <w:rPr>
                        <w:b w:val="0"/>
                      </w:rPr>
                    </w:pPr>
                    <w:bookmarkStart w:id="56" w:name="USR_Name_HIF"/>
                    <w:bookmarkEnd w:id="55"/>
                  </w:p>
                  <w:p w14:paraId="74A1D0E6" w14:textId="5E14CD93" w:rsidR="00547B19" w:rsidRPr="009224E3" w:rsidRDefault="007741EB" w:rsidP="007A6435">
                    <w:pPr>
                      <w:pStyle w:val="Template-NavnMellemnavn"/>
                    </w:pPr>
                    <w:r>
                      <w:rPr>
                        <w:b w:val="0"/>
                      </w:rPr>
                      <w:t>Thomas Quistgaard Pedersen</w:t>
                    </w:r>
                  </w:p>
                  <w:p w14:paraId="7ED7FDDD" w14:textId="77777777" w:rsidR="00547B19" w:rsidRDefault="00160373" w:rsidP="003F33BA">
                    <w:pPr>
                      <w:pStyle w:val="Template-Brugerinfo"/>
                    </w:pPr>
                    <w:bookmarkStart w:id="57" w:name="USR_Title"/>
                    <w:r>
                      <w:t>Professor</w:t>
                    </w:r>
                    <w:bookmarkStart w:id="58" w:name="USR_Title_HIF"/>
                    <w:bookmarkEnd w:id="56"/>
                    <w:bookmarkEnd w:id="57"/>
                    <w:r w:rsidR="00547B19">
                      <w:t xml:space="preserve">, </w:t>
                    </w:r>
                  </w:p>
                  <w:p w14:paraId="3F330BD5" w14:textId="77777777" w:rsidR="00160373" w:rsidRPr="009224E3" w:rsidRDefault="00547B19" w:rsidP="003F33BA">
                    <w:pPr>
                      <w:pStyle w:val="Template-Brugerinfo"/>
                    </w:pPr>
                    <w:r>
                      <w:t>Head of Department</w:t>
                    </w:r>
                  </w:p>
                  <w:p w14:paraId="2459D0A8" w14:textId="77777777" w:rsidR="00160373" w:rsidRDefault="00160373" w:rsidP="003F33BA">
                    <w:pPr>
                      <w:pStyle w:val="Template"/>
                    </w:pPr>
                  </w:p>
                  <w:p w14:paraId="24A6948D" w14:textId="02DB0A14" w:rsidR="00160373" w:rsidRDefault="00A72D81" w:rsidP="004B63C7">
                    <w:pPr>
                      <w:pStyle w:val="Template"/>
                    </w:pPr>
                    <w:bookmarkStart w:id="59" w:name="LAN_Date"/>
                    <w:bookmarkEnd w:id="58"/>
                    <w:r>
                      <w:t>Date</w:t>
                    </w:r>
                    <w:bookmarkEnd w:id="59"/>
                    <w:r w:rsidR="00160373">
                      <w:t xml:space="preserve">: </w:t>
                    </w:r>
                  </w:p>
                  <w:p w14:paraId="259D9EB2" w14:textId="77777777" w:rsidR="00160373" w:rsidRPr="00C96CED" w:rsidRDefault="003770FD" w:rsidP="00B525C1">
                    <w:pPr>
                      <w:pStyle w:val="Template-Date"/>
                      <w:spacing w:line="260" w:lineRule="exact"/>
                    </w:pPr>
                    <w:r>
                      <w:rPr>
                        <w:lang w:eastAsia="en-GB"/>
                      </w:rPr>
                      <w:drawing>
                        <wp:inline distT="0" distB="0" distL="0" distR="0" wp14:anchorId="1C27657D" wp14:editId="2E6D3FBB">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2ADDD25B" w14:textId="77777777" w:rsidR="00160373" w:rsidRDefault="00160373" w:rsidP="00B525C1">
                    <w:pPr>
                      <w:pStyle w:val="Template-Date"/>
                      <w:spacing w:line="120" w:lineRule="exact"/>
                    </w:pPr>
                  </w:p>
                  <w:p w14:paraId="1ADBAFAC" w14:textId="59DDCA11" w:rsidR="00160373" w:rsidRPr="009224E3" w:rsidRDefault="00A72D81" w:rsidP="002171DE">
                    <w:pPr>
                      <w:pStyle w:val="Template-Date"/>
                    </w:pPr>
                    <w:bookmarkStart w:id="60" w:name="LAN_Direct"/>
                    <w:bookmarkStart w:id="61" w:name="USR_DirectPhone_HIF"/>
                    <w:r>
                      <w:t>Direct Tel.:</w:t>
                    </w:r>
                    <w:bookmarkEnd w:id="60"/>
                    <w:r w:rsidR="00160373" w:rsidRPr="009224E3">
                      <w:t xml:space="preserve"> </w:t>
                    </w:r>
                    <w:bookmarkStart w:id="62" w:name="USR_DirectPhone"/>
                    <w:r>
                      <w:t>+45</w:t>
                    </w:r>
                    <w:bookmarkEnd w:id="62"/>
                    <w:r w:rsidR="000B3647">
                      <w:t>8716</w:t>
                    </w:r>
                    <w:r w:rsidR="00AF5F5F">
                      <w:t>5372</w:t>
                    </w:r>
                  </w:p>
                  <w:p w14:paraId="78EF1F50" w14:textId="77777777" w:rsidR="00160373" w:rsidRPr="009224E3" w:rsidRDefault="00A72D81" w:rsidP="002171DE">
                    <w:pPr>
                      <w:pStyle w:val="Template-Date"/>
                      <w:rPr>
                        <w:vanish/>
                      </w:rPr>
                    </w:pPr>
                    <w:bookmarkStart w:id="63" w:name="LAN_Pager"/>
                    <w:bookmarkStart w:id="64" w:name="USR_Personsøger_HIF"/>
                    <w:bookmarkEnd w:id="61"/>
                    <w:r>
                      <w:rPr>
                        <w:vanish/>
                      </w:rPr>
                      <w:t>Pager:</w:t>
                    </w:r>
                    <w:bookmarkEnd w:id="63"/>
                    <w:r w:rsidR="00160373" w:rsidRPr="009224E3">
                      <w:rPr>
                        <w:vanish/>
                      </w:rPr>
                      <w:t xml:space="preserve"> </w:t>
                    </w:r>
                    <w:bookmarkStart w:id="65" w:name="USR_Personsøger"/>
                    <w:bookmarkEnd w:id="65"/>
                  </w:p>
                  <w:p w14:paraId="08914B5C" w14:textId="77777777" w:rsidR="00160373" w:rsidRPr="009224E3" w:rsidRDefault="00A72D81" w:rsidP="002171DE">
                    <w:pPr>
                      <w:pStyle w:val="Template-Date"/>
                      <w:rPr>
                        <w:vanish/>
                      </w:rPr>
                    </w:pPr>
                    <w:bookmarkStart w:id="66" w:name="LAN_Private"/>
                    <w:bookmarkStart w:id="67" w:name="USR_PrivatePhone_HIF"/>
                    <w:bookmarkEnd w:id="64"/>
                    <w:r>
                      <w:rPr>
                        <w:vanish/>
                      </w:rPr>
                      <w:t>Private Tel.:</w:t>
                    </w:r>
                    <w:bookmarkEnd w:id="66"/>
                    <w:r w:rsidR="00160373" w:rsidRPr="009224E3">
                      <w:rPr>
                        <w:vanish/>
                      </w:rPr>
                      <w:t xml:space="preserve"> </w:t>
                    </w:r>
                    <w:bookmarkStart w:id="68" w:name="USR_PrivatePhone"/>
                    <w:bookmarkEnd w:id="68"/>
                  </w:p>
                  <w:p w14:paraId="4904AF4F" w14:textId="77777777" w:rsidR="00160373" w:rsidRPr="00F41FB2" w:rsidRDefault="00A72D81" w:rsidP="002171DE">
                    <w:pPr>
                      <w:pStyle w:val="Template-Date"/>
                      <w:rPr>
                        <w:vanish/>
                      </w:rPr>
                    </w:pPr>
                    <w:bookmarkStart w:id="69" w:name="LAN_Fax_2"/>
                    <w:bookmarkStart w:id="70" w:name="USR_DirectFax_HIF"/>
                    <w:bookmarkEnd w:id="67"/>
                    <w:r>
                      <w:rPr>
                        <w:vanish/>
                      </w:rPr>
                      <w:t>Fax:</w:t>
                    </w:r>
                    <w:bookmarkEnd w:id="69"/>
                    <w:r w:rsidR="00160373" w:rsidRPr="00F41FB2">
                      <w:rPr>
                        <w:vanish/>
                      </w:rPr>
                      <w:t xml:space="preserve"> </w:t>
                    </w:r>
                    <w:bookmarkStart w:id="71" w:name="USR_DirectFax"/>
                    <w:bookmarkEnd w:id="71"/>
                  </w:p>
                  <w:p w14:paraId="53C64DF4" w14:textId="36729F4E" w:rsidR="00160373" w:rsidRPr="00F41FB2" w:rsidRDefault="00A72D81" w:rsidP="002171DE">
                    <w:pPr>
                      <w:pStyle w:val="Template-Date"/>
                    </w:pPr>
                    <w:bookmarkStart w:id="72" w:name="LAN_Email"/>
                    <w:bookmarkStart w:id="73" w:name="USR_Email_HIF"/>
                    <w:bookmarkEnd w:id="70"/>
                    <w:r>
                      <w:t>E-mail</w:t>
                    </w:r>
                    <w:bookmarkEnd w:id="72"/>
                    <w:r w:rsidR="00160373" w:rsidRPr="00F41FB2">
                      <w:t xml:space="preserve">: </w:t>
                    </w:r>
                    <w:bookmarkStart w:id="74" w:name="USR_Email"/>
                    <w:r w:rsidR="007741EB">
                      <w:t>tqp</w:t>
                    </w:r>
                    <w:r w:rsidR="00D3204C">
                      <w:t>ede</w:t>
                    </w:r>
                    <w:r w:rsidR="00F34EDA">
                      <w:t>rsen</w:t>
                    </w:r>
                    <w:r>
                      <w:t>@econ.au.dk</w:t>
                    </w:r>
                    <w:bookmarkEnd w:id="73"/>
                    <w:bookmarkEnd w:id="74"/>
                  </w:p>
                  <w:p w14:paraId="79A964D3" w14:textId="77777777" w:rsidR="00160373" w:rsidRPr="00F41FB2" w:rsidRDefault="00160373" w:rsidP="002171DE">
                    <w:pPr>
                      <w:pStyle w:val="Template-Date"/>
                    </w:pPr>
                    <w:bookmarkStart w:id="75" w:name="USR_Www_HIF"/>
                  </w:p>
                  <w:p w14:paraId="728DF506" w14:textId="77777777" w:rsidR="00160373" w:rsidRPr="009224E3" w:rsidRDefault="00A72D81" w:rsidP="002171DE">
                    <w:pPr>
                      <w:pStyle w:val="Template-Date"/>
                      <w:rPr>
                        <w:vanish/>
                      </w:rPr>
                    </w:pPr>
                    <w:bookmarkStart w:id="76" w:name="LAN_JournalNr"/>
                    <w:bookmarkStart w:id="77" w:name="FLD_JournalNr_HIF"/>
                    <w:bookmarkEnd w:id="75"/>
                    <w:r>
                      <w:rPr>
                        <w:vanish/>
                      </w:rPr>
                      <w:t>Journal no</w:t>
                    </w:r>
                    <w:bookmarkEnd w:id="76"/>
                    <w:r w:rsidR="00160373" w:rsidRPr="009224E3">
                      <w:rPr>
                        <w:vanish/>
                      </w:rPr>
                      <w:t xml:space="preserve">.: </w:t>
                    </w:r>
                    <w:bookmarkStart w:id="78" w:name="FLD_JournalNr"/>
                    <w:bookmarkEnd w:id="78"/>
                  </w:p>
                  <w:p w14:paraId="4AFDE97B" w14:textId="77777777" w:rsidR="00160373" w:rsidRPr="009224E3" w:rsidRDefault="00A72D81" w:rsidP="002171DE">
                    <w:pPr>
                      <w:pStyle w:val="Template-Date"/>
                      <w:rPr>
                        <w:vanish/>
                      </w:rPr>
                    </w:pPr>
                    <w:bookmarkStart w:id="79" w:name="LAN_ÅrskortNr"/>
                    <w:bookmarkStart w:id="80" w:name="FLD_ÅrskortNr_HIF"/>
                    <w:bookmarkEnd w:id="77"/>
                    <w:r>
                      <w:rPr>
                        <w:vanish/>
                      </w:rPr>
                      <w:t>Annual card no</w:t>
                    </w:r>
                    <w:bookmarkEnd w:id="79"/>
                    <w:r w:rsidR="00160373" w:rsidRPr="009224E3">
                      <w:rPr>
                        <w:vanish/>
                      </w:rPr>
                      <w:t xml:space="preserve">.: </w:t>
                    </w:r>
                    <w:bookmarkStart w:id="81" w:name="FLD_ÅrskortNr"/>
                    <w:bookmarkEnd w:id="81"/>
                  </w:p>
                  <w:p w14:paraId="09F2E8BB" w14:textId="77777777" w:rsidR="00160373" w:rsidRPr="009224E3" w:rsidRDefault="00A72D81" w:rsidP="002171DE">
                    <w:pPr>
                      <w:pStyle w:val="Template-Date"/>
                      <w:rPr>
                        <w:vanish/>
                      </w:rPr>
                    </w:pPr>
                    <w:bookmarkStart w:id="82" w:name="LAN_CPR"/>
                    <w:bookmarkStart w:id="83" w:name="FLD_CprNr_HIF"/>
                    <w:bookmarkEnd w:id="80"/>
                    <w:r>
                      <w:rPr>
                        <w:vanish/>
                      </w:rPr>
                      <w:t>CPR no.</w:t>
                    </w:r>
                    <w:bookmarkEnd w:id="82"/>
                    <w:r w:rsidR="00160373" w:rsidRPr="009224E3">
                      <w:rPr>
                        <w:vanish/>
                      </w:rPr>
                      <w:t xml:space="preserve">.: </w:t>
                    </w:r>
                    <w:bookmarkStart w:id="84" w:name="FLD_CprNr"/>
                    <w:bookmarkEnd w:id="84"/>
                  </w:p>
                  <w:p w14:paraId="46D707A1" w14:textId="77777777" w:rsidR="00160373" w:rsidRPr="009224E3" w:rsidRDefault="00A72D81" w:rsidP="002171DE">
                    <w:pPr>
                      <w:pStyle w:val="Template-Date"/>
                      <w:rPr>
                        <w:vanish/>
                      </w:rPr>
                    </w:pPr>
                    <w:bookmarkStart w:id="85" w:name="LAN_ModtCPR"/>
                    <w:bookmarkStart w:id="86" w:name="FLD_ModtagerCvrNr_HIF"/>
                    <w:bookmarkEnd w:id="83"/>
                    <w:r>
                      <w:rPr>
                        <w:vanish/>
                      </w:rPr>
                      <w:t>Receiver's CVR no</w:t>
                    </w:r>
                    <w:bookmarkEnd w:id="85"/>
                    <w:r w:rsidR="00160373" w:rsidRPr="009224E3">
                      <w:rPr>
                        <w:vanish/>
                      </w:rPr>
                      <w:t xml:space="preserve">.: </w:t>
                    </w:r>
                    <w:bookmarkStart w:id="87" w:name="FLD_ModtagerCvrNr"/>
                    <w:bookmarkEnd w:id="87"/>
                  </w:p>
                  <w:p w14:paraId="424C8015" w14:textId="77777777" w:rsidR="00160373" w:rsidRPr="009224E3" w:rsidRDefault="00A72D81" w:rsidP="002171DE">
                    <w:pPr>
                      <w:pStyle w:val="Template-Date"/>
                    </w:pPr>
                    <w:bookmarkStart w:id="88" w:name="LAN_AfsCVR"/>
                    <w:bookmarkStart w:id="89" w:name="OFF_Cvr_HIF"/>
                    <w:bookmarkEnd w:id="86"/>
                    <w:r>
                      <w:t>Sender's CVR no</w:t>
                    </w:r>
                    <w:bookmarkEnd w:id="88"/>
                    <w:r w:rsidR="00160373" w:rsidRPr="009224E3">
                      <w:t xml:space="preserve">.: </w:t>
                    </w:r>
                    <w:bookmarkStart w:id="90" w:name="OFF_Cvr"/>
                    <w:r>
                      <w:t>31119103</w:t>
                    </w:r>
                    <w:bookmarkEnd w:id="90"/>
                  </w:p>
                  <w:p w14:paraId="0BDA823E" w14:textId="77777777" w:rsidR="00160373" w:rsidRPr="009224E3" w:rsidRDefault="00A72D81" w:rsidP="002171DE">
                    <w:pPr>
                      <w:pStyle w:val="Template-Date"/>
                      <w:rPr>
                        <w:vanish/>
                      </w:rPr>
                    </w:pPr>
                    <w:bookmarkStart w:id="91" w:name="LAN_Reference"/>
                    <w:bookmarkStart w:id="92" w:name="FLD_Reference_HIF"/>
                    <w:bookmarkEnd w:id="89"/>
                    <w:r>
                      <w:rPr>
                        <w:vanish/>
                      </w:rPr>
                      <w:t>Reference</w:t>
                    </w:r>
                    <w:bookmarkEnd w:id="91"/>
                    <w:r w:rsidR="00160373" w:rsidRPr="009224E3">
                      <w:rPr>
                        <w:vanish/>
                      </w:rPr>
                      <w:t xml:space="preserve">: </w:t>
                    </w:r>
                    <w:bookmarkStart w:id="93" w:name="FLD_Reference"/>
                    <w:bookmarkEnd w:id="93"/>
                  </w:p>
                  <w:bookmarkEnd w:id="92"/>
                  <w:p w14:paraId="58C34B7B" w14:textId="77777777" w:rsidR="00160373" w:rsidRPr="00C96CED" w:rsidRDefault="003770FD" w:rsidP="00B525C1">
                    <w:pPr>
                      <w:pStyle w:val="Template-Date"/>
                      <w:spacing w:line="260" w:lineRule="exact"/>
                    </w:pPr>
                    <w:r>
                      <w:rPr>
                        <w:lang w:eastAsia="en-GB"/>
                      </w:rPr>
                      <w:drawing>
                        <wp:inline distT="0" distB="0" distL="0" distR="0" wp14:anchorId="3032C22D" wp14:editId="264FF8A3">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5733880C" w14:textId="77777777" w:rsidR="00160373" w:rsidRDefault="00160373" w:rsidP="00B525C1">
                    <w:pPr>
                      <w:pStyle w:val="Template-Date"/>
                      <w:spacing w:line="120" w:lineRule="exact"/>
                    </w:pPr>
                  </w:p>
                  <w:p w14:paraId="6EF71072" w14:textId="55F40902" w:rsidR="00160373" w:rsidRPr="00641B24" w:rsidRDefault="00A72D81" w:rsidP="002171DE">
                    <w:pPr>
                      <w:pStyle w:val="Template-Date"/>
                      <w:rPr>
                        <w:rFonts w:ascii="Verdana" w:hAnsi="Verdana"/>
                        <w:noProof w:val="0"/>
                      </w:rPr>
                    </w:pPr>
                    <w:bookmarkStart w:id="94" w:name="LAN_Page"/>
                    <w:r>
                      <w:t>Page</w:t>
                    </w:r>
                    <w:bookmarkEnd w:id="94"/>
                    <w:r w:rsidR="00160373">
                      <w:t xml:space="preserve"> </w:t>
                    </w:r>
                    <w:r w:rsidR="007E6424">
                      <w:rPr>
                        <w:rStyle w:val="Sidetal"/>
                      </w:rPr>
                      <w:fldChar w:fldCharType="begin"/>
                    </w:r>
                    <w:r w:rsidR="007E6424">
                      <w:rPr>
                        <w:rStyle w:val="Sidetal"/>
                      </w:rPr>
                      <w:instrText xml:space="preserve"> PAGE </w:instrText>
                    </w:r>
                    <w:r w:rsidR="007E6424">
                      <w:rPr>
                        <w:rStyle w:val="Sidetal"/>
                      </w:rPr>
                      <w:fldChar w:fldCharType="separate"/>
                    </w:r>
                    <w:r w:rsidR="00623B5F">
                      <w:rPr>
                        <w:rStyle w:val="Sidetal"/>
                      </w:rPr>
                      <w:t>1</w:t>
                    </w:r>
                    <w:r w:rsidR="007E6424">
                      <w:rPr>
                        <w:rStyle w:val="Sidetal"/>
                      </w:rPr>
                      <w:fldChar w:fldCharType="end"/>
                    </w:r>
                    <w:r w:rsidR="008F3D76">
                      <w:rPr>
                        <w:rStyle w:val="Sidetal"/>
                      </w:rPr>
                      <w:t>/</w:t>
                    </w:r>
                    <w:r w:rsidR="008F3D76" w:rsidRPr="00D16593">
                      <w:fldChar w:fldCharType="begin"/>
                    </w:r>
                    <w:r w:rsidR="008F3D76" w:rsidRPr="00D16593">
                      <w:instrText xml:space="preserve">SECTIONPAGES </w:instrText>
                    </w:r>
                    <w:r w:rsidR="008F3D76" w:rsidRPr="00D16593">
                      <w:fldChar w:fldCharType="separate"/>
                    </w:r>
                    <w:r w:rsidR="00AF5F5F">
                      <w:t>1</w:t>
                    </w:r>
                    <w:r w:rsidR="008F3D76" w:rsidRPr="00D16593">
                      <w:fldChar w:fldCharType="end"/>
                    </w:r>
                  </w:p>
                </w:txbxContent>
              </v:textbox>
              <w10:wrap anchorx="page" anchory="page"/>
            </v:shape>
          </w:pict>
        </mc:Fallback>
      </mc:AlternateContent>
    </w:r>
    <w:r w:rsidR="003770FD">
      <w:rPr>
        <w:noProof/>
        <w:lang w:eastAsia="en-GB"/>
      </w:rPr>
      <w:drawing>
        <wp:anchor distT="0" distB="0" distL="114300" distR="114300" simplePos="0" relativeHeight="251659776" behindDoc="1" locked="0" layoutInCell="1" allowOverlap="1" wp14:anchorId="2E776069" wp14:editId="34BA6248">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122263488">
    <w:abstractNumId w:val="12"/>
  </w:num>
  <w:num w:numId="2" w16cid:durableId="971054609">
    <w:abstractNumId w:val="8"/>
  </w:num>
  <w:num w:numId="3" w16cid:durableId="1930045216">
    <w:abstractNumId w:val="11"/>
  </w:num>
  <w:num w:numId="4" w16cid:durableId="1530995106">
    <w:abstractNumId w:val="9"/>
  </w:num>
  <w:num w:numId="5" w16cid:durableId="1895382420">
    <w:abstractNumId w:val="7"/>
  </w:num>
  <w:num w:numId="6" w16cid:durableId="21829610">
    <w:abstractNumId w:val="6"/>
  </w:num>
  <w:num w:numId="7" w16cid:durableId="1913466130">
    <w:abstractNumId w:val="5"/>
  </w:num>
  <w:num w:numId="8" w16cid:durableId="1604802021">
    <w:abstractNumId w:val="4"/>
  </w:num>
  <w:num w:numId="9" w16cid:durableId="2007049680">
    <w:abstractNumId w:val="10"/>
  </w:num>
  <w:num w:numId="10" w16cid:durableId="2091921806">
    <w:abstractNumId w:val="3"/>
  </w:num>
  <w:num w:numId="11" w16cid:durableId="215893394">
    <w:abstractNumId w:val="2"/>
  </w:num>
  <w:num w:numId="12" w16cid:durableId="674065842">
    <w:abstractNumId w:val="1"/>
  </w:num>
  <w:num w:numId="13" w16cid:durableId="2075154854">
    <w:abstractNumId w:val="0"/>
  </w:num>
  <w:num w:numId="14" w16cid:durableId="561255995">
    <w:abstractNumId w:val="13"/>
  </w:num>
  <w:num w:numId="15" w16cid:durableId="12843866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2FC7"/>
    <w:rsid w:val="00003B6C"/>
    <w:rsid w:val="00007C47"/>
    <w:rsid w:val="000221B7"/>
    <w:rsid w:val="00027431"/>
    <w:rsid w:val="00032B4F"/>
    <w:rsid w:val="00032C5E"/>
    <w:rsid w:val="00036971"/>
    <w:rsid w:val="00044C52"/>
    <w:rsid w:val="0005055C"/>
    <w:rsid w:val="00051A09"/>
    <w:rsid w:val="00054B15"/>
    <w:rsid w:val="000553F3"/>
    <w:rsid w:val="00056356"/>
    <w:rsid w:val="000711E4"/>
    <w:rsid w:val="00094D54"/>
    <w:rsid w:val="00096068"/>
    <w:rsid w:val="000A462B"/>
    <w:rsid w:val="000A48FF"/>
    <w:rsid w:val="000B2A66"/>
    <w:rsid w:val="000B3647"/>
    <w:rsid w:val="000C2066"/>
    <w:rsid w:val="000C2DAB"/>
    <w:rsid w:val="000D58D1"/>
    <w:rsid w:val="000D6181"/>
    <w:rsid w:val="000D7729"/>
    <w:rsid w:val="000E265D"/>
    <w:rsid w:val="000E46C3"/>
    <w:rsid w:val="00103270"/>
    <w:rsid w:val="0010507F"/>
    <w:rsid w:val="001213E5"/>
    <w:rsid w:val="0012702C"/>
    <w:rsid w:val="001354F6"/>
    <w:rsid w:val="00144417"/>
    <w:rsid w:val="0014669D"/>
    <w:rsid w:val="00150A9E"/>
    <w:rsid w:val="00153477"/>
    <w:rsid w:val="00156505"/>
    <w:rsid w:val="00156D0E"/>
    <w:rsid w:val="00160373"/>
    <w:rsid w:val="00186ECA"/>
    <w:rsid w:val="00191872"/>
    <w:rsid w:val="00192812"/>
    <w:rsid w:val="001A5F82"/>
    <w:rsid w:val="001A67BC"/>
    <w:rsid w:val="001B7CB4"/>
    <w:rsid w:val="001C2E9B"/>
    <w:rsid w:val="001E5762"/>
    <w:rsid w:val="001F665E"/>
    <w:rsid w:val="00201945"/>
    <w:rsid w:val="00202E76"/>
    <w:rsid w:val="00205823"/>
    <w:rsid w:val="002124D6"/>
    <w:rsid w:val="00213235"/>
    <w:rsid w:val="00213BCF"/>
    <w:rsid w:val="002171DE"/>
    <w:rsid w:val="002204FF"/>
    <w:rsid w:val="0022474C"/>
    <w:rsid w:val="00227E7F"/>
    <w:rsid w:val="002307BF"/>
    <w:rsid w:val="00235108"/>
    <w:rsid w:val="002464E0"/>
    <w:rsid w:val="00246510"/>
    <w:rsid w:val="00247A66"/>
    <w:rsid w:val="0025262C"/>
    <w:rsid w:val="00261B99"/>
    <w:rsid w:val="0026593B"/>
    <w:rsid w:val="00270EFE"/>
    <w:rsid w:val="0028213B"/>
    <w:rsid w:val="00284BB8"/>
    <w:rsid w:val="002A126C"/>
    <w:rsid w:val="002A7431"/>
    <w:rsid w:val="002B043A"/>
    <w:rsid w:val="002B6407"/>
    <w:rsid w:val="002C100C"/>
    <w:rsid w:val="002E14C5"/>
    <w:rsid w:val="002E225F"/>
    <w:rsid w:val="002E326D"/>
    <w:rsid w:val="002F3BF9"/>
    <w:rsid w:val="003001FB"/>
    <w:rsid w:val="00303EB3"/>
    <w:rsid w:val="003122C4"/>
    <w:rsid w:val="00320A6E"/>
    <w:rsid w:val="00331A73"/>
    <w:rsid w:val="00334294"/>
    <w:rsid w:val="00336DC5"/>
    <w:rsid w:val="0034014F"/>
    <w:rsid w:val="0034031E"/>
    <w:rsid w:val="0034099C"/>
    <w:rsid w:val="00346E69"/>
    <w:rsid w:val="00355263"/>
    <w:rsid w:val="00355698"/>
    <w:rsid w:val="003557F1"/>
    <w:rsid w:val="003646CE"/>
    <w:rsid w:val="00364707"/>
    <w:rsid w:val="00370CD1"/>
    <w:rsid w:val="00372A7D"/>
    <w:rsid w:val="003770FD"/>
    <w:rsid w:val="00385E94"/>
    <w:rsid w:val="00386B26"/>
    <w:rsid w:val="00391E0D"/>
    <w:rsid w:val="003927EB"/>
    <w:rsid w:val="003955CD"/>
    <w:rsid w:val="003A0992"/>
    <w:rsid w:val="003A5CC4"/>
    <w:rsid w:val="003C60FF"/>
    <w:rsid w:val="003D0899"/>
    <w:rsid w:val="003E178E"/>
    <w:rsid w:val="003E6170"/>
    <w:rsid w:val="003F33BA"/>
    <w:rsid w:val="003F5118"/>
    <w:rsid w:val="00411A1B"/>
    <w:rsid w:val="00423170"/>
    <w:rsid w:val="00432B07"/>
    <w:rsid w:val="0043573B"/>
    <w:rsid w:val="00441897"/>
    <w:rsid w:val="00443D5B"/>
    <w:rsid w:val="00446187"/>
    <w:rsid w:val="00450B9C"/>
    <w:rsid w:val="0045358D"/>
    <w:rsid w:val="00463D04"/>
    <w:rsid w:val="00467364"/>
    <w:rsid w:val="00475F24"/>
    <w:rsid w:val="004777F0"/>
    <w:rsid w:val="004803D4"/>
    <w:rsid w:val="00481982"/>
    <w:rsid w:val="00483E30"/>
    <w:rsid w:val="0048777D"/>
    <w:rsid w:val="004A2009"/>
    <w:rsid w:val="004A66E6"/>
    <w:rsid w:val="004B63C7"/>
    <w:rsid w:val="004C1620"/>
    <w:rsid w:val="004C27E3"/>
    <w:rsid w:val="004C6C6B"/>
    <w:rsid w:val="004D0050"/>
    <w:rsid w:val="004D00EC"/>
    <w:rsid w:val="004D38AC"/>
    <w:rsid w:val="004E24F2"/>
    <w:rsid w:val="004E3778"/>
    <w:rsid w:val="004E4F62"/>
    <w:rsid w:val="00504494"/>
    <w:rsid w:val="00521A54"/>
    <w:rsid w:val="0052237C"/>
    <w:rsid w:val="00531E58"/>
    <w:rsid w:val="00533CEE"/>
    <w:rsid w:val="00535205"/>
    <w:rsid w:val="00536DF4"/>
    <w:rsid w:val="00541729"/>
    <w:rsid w:val="00541B8A"/>
    <w:rsid w:val="00547ACA"/>
    <w:rsid w:val="00547B19"/>
    <w:rsid w:val="00562679"/>
    <w:rsid w:val="00562685"/>
    <w:rsid w:val="00565F6D"/>
    <w:rsid w:val="00567F0D"/>
    <w:rsid w:val="005755B6"/>
    <w:rsid w:val="00577E20"/>
    <w:rsid w:val="005802EE"/>
    <w:rsid w:val="00595CFB"/>
    <w:rsid w:val="005A641C"/>
    <w:rsid w:val="005B1DAA"/>
    <w:rsid w:val="005C13F3"/>
    <w:rsid w:val="005C66EB"/>
    <w:rsid w:val="005C7510"/>
    <w:rsid w:val="005D1FC8"/>
    <w:rsid w:val="005D5DAA"/>
    <w:rsid w:val="005E6CB9"/>
    <w:rsid w:val="005F7230"/>
    <w:rsid w:val="00601BB3"/>
    <w:rsid w:val="0060260C"/>
    <w:rsid w:val="006033CC"/>
    <w:rsid w:val="0060539C"/>
    <w:rsid w:val="00606973"/>
    <w:rsid w:val="00614E08"/>
    <w:rsid w:val="006177CC"/>
    <w:rsid w:val="00620C41"/>
    <w:rsid w:val="00623B5F"/>
    <w:rsid w:val="00625967"/>
    <w:rsid w:val="006349D5"/>
    <w:rsid w:val="00635449"/>
    <w:rsid w:val="00641B24"/>
    <w:rsid w:val="00643A7A"/>
    <w:rsid w:val="00650332"/>
    <w:rsid w:val="00650F53"/>
    <w:rsid w:val="00654046"/>
    <w:rsid w:val="0065762A"/>
    <w:rsid w:val="00663BC3"/>
    <w:rsid w:val="00666196"/>
    <w:rsid w:val="0066674A"/>
    <w:rsid w:val="00683BE2"/>
    <w:rsid w:val="006964C1"/>
    <w:rsid w:val="006A5FF0"/>
    <w:rsid w:val="006A6D5F"/>
    <w:rsid w:val="006A7ADC"/>
    <w:rsid w:val="006B6134"/>
    <w:rsid w:val="006C1797"/>
    <w:rsid w:val="006C3A1B"/>
    <w:rsid w:val="006D2642"/>
    <w:rsid w:val="006D51FB"/>
    <w:rsid w:val="006D65DC"/>
    <w:rsid w:val="006F056F"/>
    <w:rsid w:val="00703B6E"/>
    <w:rsid w:val="00716999"/>
    <w:rsid w:val="0072005E"/>
    <w:rsid w:val="00736658"/>
    <w:rsid w:val="00746C9E"/>
    <w:rsid w:val="0074726D"/>
    <w:rsid w:val="00747B8E"/>
    <w:rsid w:val="00750EE1"/>
    <w:rsid w:val="00753DA5"/>
    <w:rsid w:val="00757BDC"/>
    <w:rsid w:val="0076144A"/>
    <w:rsid w:val="0076360B"/>
    <w:rsid w:val="007741EB"/>
    <w:rsid w:val="007904C2"/>
    <w:rsid w:val="00795523"/>
    <w:rsid w:val="007955B4"/>
    <w:rsid w:val="007A6435"/>
    <w:rsid w:val="007A7E58"/>
    <w:rsid w:val="007B1EF5"/>
    <w:rsid w:val="007B3386"/>
    <w:rsid w:val="007C0864"/>
    <w:rsid w:val="007C1953"/>
    <w:rsid w:val="007C5681"/>
    <w:rsid w:val="007D1828"/>
    <w:rsid w:val="007E6424"/>
    <w:rsid w:val="007F0B29"/>
    <w:rsid w:val="007F0DC0"/>
    <w:rsid w:val="007F28D1"/>
    <w:rsid w:val="008314C3"/>
    <w:rsid w:val="00835D85"/>
    <w:rsid w:val="008439D5"/>
    <w:rsid w:val="00845E23"/>
    <w:rsid w:val="00851407"/>
    <w:rsid w:val="00855AD5"/>
    <w:rsid w:val="008565CB"/>
    <w:rsid w:val="00863559"/>
    <w:rsid w:val="0086593D"/>
    <w:rsid w:val="008739E9"/>
    <w:rsid w:val="00891473"/>
    <w:rsid w:val="008979A9"/>
    <w:rsid w:val="008B17E4"/>
    <w:rsid w:val="008C1273"/>
    <w:rsid w:val="008C2751"/>
    <w:rsid w:val="008C3D75"/>
    <w:rsid w:val="008D2085"/>
    <w:rsid w:val="008E4128"/>
    <w:rsid w:val="008E6802"/>
    <w:rsid w:val="008F02A7"/>
    <w:rsid w:val="008F0558"/>
    <w:rsid w:val="008F3D76"/>
    <w:rsid w:val="008F4AE8"/>
    <w:rsid w:val="008F7FDE"/>
    <w:rsid w:val="009044C3"/>
    <w:rsid w:val="00905114"/>
    <w:rsid w:val="00907607"/>
    <w:rsid w:val="00912BA4"/>
    <w:rsid w:val="009224E3"/>
    <w:rsid w:val="00926025"/>
    <w:rsid w:val="00930299"/>
    <w:rsid w:val="00930E78"/>
    <w:rsid w:val="009335D6"/>
    <w:rsid w:val="0094685D"/>
    <w:rsid w:val="00955D52"/>
    <w:rsid w:val="00966484"/>
    <w:rsid w:val="009931E4"/>
    <w:rsid w:val="00997B5B"/>
    <w:rsid w:val="009A2B85"/>
    <w:rsid w:val="009A4743"/>
    <w:rsid w:val="009A5246"/>
    <w:rsid w:val="009A59BC"/>
    <w:rsid w:val="009B0DF6"/>
    <w:rsid w:val="009B14B5"/>
    <w:rsid w:val="009B65BF"/>
    <w:rsid w:val="009C1F1A"/>
    <w:rsid w:val="009C3A4A"/>
    <w:rsid w:val="009C5C27"/>
    <w:rsid w:val="009D3785"/>
    <w:rsid w:val="009D6862"/>
    <w:rsid w:val="009E578E"/>
    <w:rsid w:val="009F3FAD"/>
    <w:rsid w:val="009F79B6"/>
    <w:rsid w:val="00A11327"/>
    <w:rsid w:val="00A24D90"/>
    <w:rsid w:val="00A256C1"/>
    <w:rsid w:val="00A509CB"/>
    <w:rsid w:val="00A517D8"/>
    <w:rsid w:val="00A6480C"/>
    <w:rsid w:val="00A72D81"/>
    <w:rsid w:val="00A83650"/>
    <w:rsid w:val="00AA0EF9"/>
    <w:rsid w:val="00AA30F3"/>
    <w:rsid w:val="00AB168F"/>
    <w:rsid w:val="00AB36AC"/>
    <w:rsid w:val="00AB4E1D"/>
    <w:rsid w:val="00AB6E12"/>
    <w:rsid w:val="00AD07A5"/>
    <w:rsid w:val="00AD403F"/>
    <w:rsid w:val="00AD4779"/>
    <w:rsid w:val="00AD54B0"/>
    <w:rsid w:val="00AE1CA2"/>
    <w:rsid w:val="00AE4001"/>
    <w:rsid w:val="00AE4841"/>
    <w:rsid w:val="00AE774C"/>
    <w:rsid w:val="00AF16F8"/>
    <w:rsid w:val="00AF5F5F"/>
    <w:rsid w:val="00B0658E"/>
    <w:rsid w:val="00B0759B"/>
    <w:rsid w:val="00B10D00"/>
    <w:rsid w:val="00B15221"/>
    <w:rsid w:val="00B1723A"/>
    <w:rsid w:val="00B25166"/>
    <w:rsid w:val="00B273C5"/>
    <w:rsid w:val="00B32816"/>
    <w:rsid w:val="00B46D02"/>
    <w:rsid w:val="00B51957"/>
    <w:rsid w:val="00B525C1"/>
    <w:rsid w:val="00B66778"/>
    <w:rsid w:val="00B7088E"/>
    <w:rsid w:val="00B86FB5"/>
    <w:rsid w:val="00B904CE"/>
    <w:rsid w:val="00B95269"/>
    <w:rsid w:val="00BA3EB6"/>
    <w:rsid w:val="00BA56DF"/>
    <w:rsid w:val="00BB5539"/>
    <w:rsid w:val="00BC0053"/>
    <w:rsid w:val="00BC0B40"/>
    <w:rsid w:val="00BC120C"/>
    <w:rsid w:val="00BC1E9A"/>
    <w:rsid w:val="00BC3142"/>
    <w:rsid w:val="00BE2A15"/>
    <w:rsid w:val="00BE7FBE"/>
    <w:rsid w:val="00BF0D91"/>
    <w:rsid w:val="00BF3805"/>
    <w:rsid w:val="00BF61D5"/>
    <w:rsid w:val="00C02C68"/>
    <w:rsid w:val="00C0610B"/>
    <w:rsid w:val="00C10F56"/>
    <w:rsid w:val="00C2791D"/>
    <w:rsid w:val="00C30B8C"/>
    <w:rsid w:val="00C41C6E"/>
    <w:rsid w:val="00C42C4D"/>
    <w:rsid w:val="00C53E9D"/>
    <w:rsid w:val="00C54037"/>
    <w:rsid w:val="00C61078"/>
    <w:rsid w:val="00C63B20"/>
    <w:rsid w:val="00C63CFB"/>
    <w:rsid w:val="00C720E8"/>
    <w:rsid w:val="00C723B1"/>
    <w:rsid w:val="00C74A89"/>
    <w:rsid w:val="00C77F09"/>
    <w:rsid w:val="00C91130"/>
    <w:rsid w:val="00C96CED"/>
    <w:rsid w:val="00C96E92"/>
    <w:rsid w:val="00C97E0E"/>
    <w:rsid w:val="00CA398C"/>
    <w:rsid w:val="00CB03A1"/>
    <w:rsid w:val="00CB2ECE"/>
    <w:rsid w:val="00CB381D"/>
    <w:rsid w:val="00CB4049"/>
    <w:rsid w:val="00CB4E1B"/>
    <w:rsid w:val="00CC289A"/>
    <w:rsid w:val="00CC7B3A"/>
    <w:rsid w:val="00CD3CE7"/>
    <w:rsid w:val="00CD66F1"/>
    <w:rsid w:val="00CE18FB"/>
    <w:rsid w:val="00CF1330"/>
    <w:rsid w:val="00CF6C40"/>
    <w:rsid w:val="00D14768"/>
    <w:rsid w:val="00D15B4C"/>
    <w:rsid w:val="00D17641"/>
    <w:rsid w:val="00D2609A"/>
    <w:rsid w:val="00D27EDD"/>
    <w:rsid w:val="00D3204C"/>
    <w:rsid w:val="00D32BF2"/>
    <w:rsid w:val="00D42A34"/>
    <w:rsid w:val="00D4350D"/>
    <w:rsid w:val="00D52E92"/>
    <w:rsid w:val="00D54EBE"/>
    <w:rsid w:val="00D7761C"/>
    <w:rsid w:val="00D80A20"/>
    <w:rsid w:val="00D90E6B"/>
    <w:rsid w:val="00DA0E15"/>
    <w:rsid w:val="00DA1F1C"/>
    <w:rsid w:val="00DB449D"/>
    <w:rsid w:val="00DC3E3A"/>
    <w:rsid w:val="00DD5D2E"/>
    <w:rsid w:val="00DE09FC"/>
    <w:rsid w:val="00DE7B64"/>
    <w:rsid w:val="00E01FDD"/>
    <w:rsid w:val="00E1172B"/>
    <w:rsid w:val="00E16246"/>
    <w:rsid w:val="00E22B04"/>
    <w:rsid w:val="00E43AD0"/>
    <w:rsid w:val="00E44247"/>
    <w:rsid w:val="00E45DD8"/>
    <w:rsid w:val="00E50D00"/>
    <w:rsid w:val="00E55F6C"/>
    <w:rsid w:val="00E64B73"/>
    <w:rsid w:val="00E64FC5"/>
    <w:rsid w:val="00E7234F"/>
    <w:rsid w:val="00E8794E"/>
    <w:rsid w:val="00E966E9"/>
    <w:rsid w:val="00E96D76"/>
    <w:rsid w:val="00EA0261"/>
    <w:rsid w:val="00EA40B3"/>
    <w:rsid w:val="00EA6633"/>
    <w:rsid w:val="00EB31C1"/>
    <w:rsid w:val="00EB31F8"/>
    <w:rsid w:val="00EC06F0"/>
    <w:rsid w:val="00ED29B8"/>
    <w:rsid w:val="00EE68EE"/>
    <w:rsid w:val="00EE7C7A"/>
    <w:rsid w:val="00EF702C"/>
    <w:rsid w:val="00F0263B"/>
    <w:rsid w:val="00F0654B"/>
    <w:rsid w:val="00F30976"/>
    <w:rsid w:val="00F34EDA"/>
    <w:rsid w:val="00F41FB2"/>
    <w:rsid w:val="00F4463E"/>
    <w:rsid w:val="00F45004"/>
    <w:rsid w:val="00F51363"/>
    <w:rsid w:val="00F51960"/>
    <w:rsid w:val="00F626ED"/>
    <w:rsid w:val="00F7428E"/>
    <w:rsid w:val="00FA1193"/>
    <w:rsid w:val="00FA31F3"/>
    <w:rsid w:val="00FA6D6E"/>
    <w:rsid w:val="00FB3F65"/>
    <w:rsid w:val="00FC0706"/>
    <w:rsid w:val="00FC4250"/>
    <w:rsid w:val="00FD440F"/>
    <w:rsid w:val="00FD4532"/>
    <w:rsid w:val="00FE0DAB"/>
    <w:rsid w:val="00FE14F9"/>
    <w:rsid w:val="00FE1B25"/>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2537D9"/>
  <w15:docId w15:val="{97AA5DF4-008E-49D7-96ED-71F2FBE0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130"/>
    <w:rPr>
      <w:lang w:val="en-GB"/>
    </w:rPr>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lang w:val="en-GB"/>
    </w:rPr>
  </w:style>
  <w:style w:type="character" w:styleId="Slutnotehenvisning">
    <w:name w:val="endnote reference"/>
    <w:uiPriority w:val="7"/>
    <w:semiHidden/>
    <w:rsid w:val="00907607"/>
    <w:rPr>
      <w:rFonts w:ascii="AU Passata" w:hAnsi="AU Passata"/>
      <w:color w:val="87888A"/>
      <w:sz w:val="14"/>
      <w:vertAlign w:val="superscript"/>
      <w:lang w:val="en-GB"/>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uiPriority w:val="7"/>
    <w:semiHidden/>
    <w:rsid w:val="00907607"/>
    <w:rPr>
      <w:rFonts w:ascii="AU Passata" w:hAnsi="AU Passata"/>
      <w:color w:val="87888A"/>
      <w:sz w:val="14"/>
      <w:vertAlign w:val="superscript"/>
      <w:lang w:val="en-GB"/>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802EE"/>
    <w:rPr>
      <w:lang w:val="en-GB"/>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en-GB"/>
    </w:rPr>
  </w:style>
  <w:style w:type="character" w:styleId="HTML-kode">
    <w:name w:val="HTML Code"/>
    <w:uiPriority w:val="99"/>
    <w:semiHidden/>
    <w:rsid w:val="005802EE"/>
    <w:rPr>
      <w:rFonts w:ascii="Courier New" w:hAnsi="Courier New" w:cs="Courier New"/>
      <w:sz w:val="20"/>
      <w:szCs w:val="20"/>
      <w:lang w:val="en-GB"/>
    </w:rPr>
  </w:style>
  <w:style w:type="character" w:styleId="HTML-definition">
    <w:name w:val="HTML Definition"/>
    <w:uiPriority w:val="99"/>
    <w:semiHidden/>
    <w:rsid w:val="005802EE"/>
    <w:rPr>
      <w:i/>
      <w:iCs/>
      <w:lang w:val="en-GB"/>
    </w:rPr>
  </w:style>
  <w:style w:type="character" w:styleId="HTML-tastatur">
    <w:name w:val="HTML Keyboard"/>
    <w:uiPriority w:val="99"/>
    <w:semiHidden/>
    <w:rsid w:val="005802EE"/>
    <w:rPr>
      <w:rFonts w:ascii="Courier New" w:hAnsi="Courier New" w:cs="Courier New"/>
      <w:sz w:val="20"/>
      <w:szCs w:val="20"/>
      <w:lang w:val="en-GB"/>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en-GB"/>
    </w:rPr>
  </w:style>
  <w:style w:type="character" w:styleId="HTML-skrivemaskine">
    <w:name w:val="HTML Typewriter"/>
    <w:uiPriority w:val="99"/>
    <w:semiHidden/>
    <w:rsid w:val="005802EE"/>
    <w:rPr>
      <w:rFonts w:ascii="Courier New" w:hAnsi="Courier New" w:cs="Courier New"/>
      <w:sz w:val="20"/>
      <w:szCs w:val="20"/>
      <w:lang w:val="en-GB"/>
    </w:rPr>
  </w:style>
  <w:style w:type="character" w:styleId="HTML-variabel">
    <w:name w:val="HTML Variable"/>
    <w:uiPriority w:val="99"/>
    <w:semiHidden/>
    <w:rsid w:val="005802EE"/>
    <w:rPr>
      <w:i/>
      <w:iCs/>
      <w:lang w:val="en-GB"/>
    </w:rPr>
  </w:style>
  <w:style w:type="character" w:styleId="Linjenummer">
    <w:name w:val="line number"/>
    <w:basedOn w:val="Standardskrifttypeiafsnit"/>
    <w:uiPriority w:val="99"/>
    <w:semiHidden/>
    <w:rsid w:val="005802EE"/>
    <w:rPr>
      <w:lang w:val="en-GB"/>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lang w:val="en-GB"/>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lang w:val="en-GB"/>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lang w:val="en-GB"/>
    </w:rPr>
  </w:style>
  <w:style w:type="character" w:styleId="Sidetal">
    <w:name w:val="page number"/>
    <w:uiPriority w:val="99"/>
    <w:semiHidden/>
    <w:rsid w:val="009044C3"/>
    <w:rPr>
      <w:rFonts w:ascii="AU Passata" w:hAnsi="AU Passata"/>
      <w:sz w:val="14"/>
      <w:lang w:val="en-GB"/>
    </w:rPr>
  </w:style>
  <w:style w:type="paragraph" w:customStyle="1" w:styleId="Normal-Bullet">
    <w:name w:val="Normal - Bullet"/>
    <w:basedOn w:val="Normal"/>
    <w:uiPriority w:val="5"/>
    <w:semiHidden/>
    <w:rsid w:val="00907607"/>
    <w:pPr>
      <w:numPr>
        <w:numId w:val="14"/>
      </w:numPr>
    </w:p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lang w:val="en-GB"/>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BSSWSName2">
    <w:name w:val="BSS WS Name 2"/>
    <w:basedOn w:val="BSSWSName1"/>
    <w:uiPriority w:val="8"/>
    <w:semiHidden/>
    <w:rsid w:val="00032C5E"/>
    <w:pPr>
      <w:spacing w:line="240" w:lineRule="auto"/>
      <w:contextualSpacing/>
    </w:pPr>
    <w:rPr>
      <w:b w:val="0"/>
      <w:color w:val="000000" w:themeColor="text1"/>
    </w:rPr>
  </w:style>
  <w:style w:type="paragraph" w:customStyle="1" w:styleId="Template-Unitnamelogoname">
    <w:name w:val="Template - Unitname logoname"/>
    <w:basedOn w:val="BSSWSName2"/>
    <w:uiPriority w:val="8"/>
    <w:semiHidden/>
    <w:rsid w:val="00C723B1"/>
    <w:pPr>
      <w:spacing w:before="66" w:line="160" w:lineRule="atLeast"/>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lang w:val="en-GB"/>
    </w:rPr>
  </w:style>
  <w:style w:type="paragraph" w:styleId="Kommentartekst">
    <w:name w:val="annotation text"/>
    <w:basedOn w:val="Normal"/>
    <w:uiPriority w:val="99"/>
    <w:semiHidden/>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lang w:val="en-GB"/>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lang w:val="en-GB"/>
    </w:rPr>
  </w:style>
  <w:style w:type="character" w:styleId="Svaghenvisning">
    <w:name w:val="Subtle Reference"/>
    <w:basedOn w:val="Standardskrifttypeiafsnit"/>
    <w:uiPriority w:val="99"/>
    <w:semiHidden/>
    <w:qFormat/>
    <w:rsid w:val="004E3778"/>
    <w:rPr>
      <w:smallCaps/>
      <w:color w:val="auto"/>
      <w:u w:val="single"/>
      <w:lang w:val="en-GB"/>
    </w:rPr>
  </w:style>
  <w:style w:type="character" w:styleId="Kraftighenvisning">
    <w:name w:val="Intense Reference"/>
    <w:basedOn w:val="Standardskrifttypeiafsnit"/>
    <w:uiPriority w:val="99"/>
    <w:semiHidden/>
    <w:qFormat/>
    <w:rsid w:val="004E3778"/>
    <w:rPr>
      <w:b/>
      <w:bCs/>
      <w:smallCaps/>
      <w:color w:val="auto"/>
      <w:spacing w:val="5"/>
      <w:u w:val="single"/>
      <w:lang w:val="en-GB"/>
    </w:rPr>
  </w:style>
  <w:style w:type="paragraph" w:customStyle="1" w:styleId="BSSWSName1">
    <w:name w:val="BSS WS Name 1"/>
    <w:uiPriority w:val="8"/>
    <w:semiHidden/>
    <w:qFormat/>
    <w:rsid w:val="00032C5E"/>
    <w:rPr>
      <w:rFonts w:ascii="AU Passata" w:hAnsi="AU Passata"/>
      <w:b/>
      <w:caps/>
      <w:noProof/>
      <w:color w:val="000000"/>
      <w:spacing w:val="10"/>
      <w:lang w:val="en-GB"/>
    </w:rPr>
  </w:style>
  <w:style w:type="paragraph" w:customStyle="1" w:styleId="Logo">
    <w:name w:val="Logo"/>
    <w:basedOn w:val="Normal"/>
    <w:semiHidden/>
    <w:qFormat/>
    <w:rsid w:val="003557F1"/>
    <w:rPr>
      <w:rFonts w:ascii="AU Logo" w:hAnsi="AU Logo"/>
      <w:color w:val="000026"/>
      <w:sz w:val="101"/>
      <w:szCs w:val="101"/>
    </w:rPr>
  </w:style>
  <w:style w:type="paragraph" w:customStyle="1" w:styleId="BSSWSName3">
    <w:name w:val="BSS WS Name 3"/>
    <w:basedOn w:val="BSSWSName2"/>
    <w:semiHidden/>
    <w:qFormat/>
    <w:rsid w:val="006F056F"/>
  </w:style>
  <w:style w:type="paragraph" w:customStyle="1" w:styleId="BSSBomaerke">
    <w:name w:val="BSSBomaerke"/>
    <w:basedOn w:val="Normal"/>
    <w:next w:val="Normal"/>
    <w:semiHidden/>
    <w:qFormat/>
    <w:rsid w:val="00150A9E"/>
    <w:rPr>
      <w:rFonts w:ascii="AU Logo" w:hAnsi="AU Logo"/>
      <w:color w:val="000026"/>
      <w:sz w:val="101"/>
    </w:rPr>
  </w:style>
  <w:style w:type="character" w:styleId="Pladsholdertekst">
    <w:name w:val="Placeholder Text"/>
    <w:basedOn w:val="Standardskrifttypeiafsnit"/>
    <w:uiPriority w:val="99"/>
    <w:semiHidden/>
    <w:rsid w:val="00B667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468084">
      <w:bodyDiv w:val="1"/>
      <w:marLeft w:val="0"/>
      <w:marRight w:val="0"/>
      <w:marTop w:val="0"/>
      <w:marBottom w:val="0"/>
      <w:divBdr>
        <w:top w:val="none" w:sz="0" w:space="0" w:color="auto"/>
        <w:left w:val="none" w:sz="0" w:space="0" w:color="auto"/>
        <w:bottom w:val="none" w:sz="0" w:space="0" w:color="auto"/>
        <w:right w:val="none" w:sz="0" w:space="0" w:color="auto"/>
      </w:divBdr>
    </w:div>
    <w:div w:id="1319261650">
      <w:bodyDiv w:val="1"/>
      <w:marLeft w:val="0"/>
      <w:marRight w:val="0"/>
      <w:marTop w:val="0"/>
      <w:marBottom w:val="0"/>
      <w:divBdr>
        <w:top w:val="none" w:sz="0" w:space="0" w:color="auto"/>
        <w:left w:val="none" w:sz="0" w:space="0" w:color="auto"/>
        <w:bottom w:val="none" w:sz="0" w:space="0" w:color="auto"/>
        <w:right w:val="none" w:sz="0" w:space="0" w:color="auto"/>
      </w:divBdr>
    </w:div>
    <w:div w:id="190267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9AC98870924209B50F3A5656EB8F0C"/>
        <w:category>
          <w:name w:val="General"/>
          <w:gallery w:val="placeholder"/>
        </w:category>
        <w:types>
          <w:type w:val="bbPlcHdr"/>
        </w:types>
        <w:behaviors>
          <w:behavior w:val="content"/>
        </w:behaviors>
        <w:guid w:val="{FA5F60AB-94E5-4748-90D8-13D3A28D2144}"/>
      </w:docPartPr>
      <w:docPartBody>
        <w:p w:rsidR="00BD748B" w:rsidRDefault="001A73B5" w:rsidP="003B3678">
          <w:pPr>
            <w:pStyle w:val="199AC98870924209B50F3A5656EB8F0C"/>
          </w:pPr>
          <w:r w:rsidRPr="005F7230">
            <w:t>Click or tap here to enter text.</w:t>
          </w:r>
        </w:p>
      </w:docPartBody>
    </w:docPart>
    <w:docPart>
      <w:docPartPr>
        <w:name w:val="52AFE3A927664D6687F5A2E9C7579054"/>
        <w:category>
          <w:name w:val="General"/>
          <w:gallery w:val="placeholder"/>
        </w:category>
        <w:types>
          <w:type w:val="bbPlcHdr"/>
        </w:types>
        <w:behaviors>
          <w:behavior w:val="content"/>
        </w:behaviors>
        <w:guid w:val="{AC058D6B-CE58-4513-B33C-C1D66F0E3418}"/>
      </w:docPartPr>
      <w:docPartBody>
        <w:p w:rsidR="00BD748B" w:rsidRDefault="001A73B5" w:rsidP="001A73B5">
          <w:pPr>
            <w:pStyle w:val="52AFE3A927664D6687F5A2E9C75790541"/>
          </w:pPr>
          <w:r w:rsidRPr="00747B8E">
            <w:rPr>
              <w:b/>
              <w:lang w:val="en-US"/>
            </w:rPr>
            <w:t>Click or tap here to enter text.</w:t>
          </w:r>
        </w:p>
      </w:docPartBody>
    </w:docPart>
    <w:docPart>
      <w:docPartPr>
        <w:name w:val="32FD46ECB0A849D696C6C02E7DB19531"/>
        <w:category>
          <w:name w:val="General"/>
          <w:gallery w:val="placeholder"/>
        </w:category>
        <w:types>
          <w:type w:val="bbPlcHdr"/>
        </w:types>
        <w:behaviors>
          <w:behavior w:val="content"/>
        </w:behaviors>
        <w:guid w:val="{87B901E0-9434-47E6-B4B8-8B1AC240FD7C}"/>
      </w:docPartPr>
      <w:docPartBody>
        <w:p w:rsidR="00143F06" w:rsidRDefault="001A73B5" w:rsidP="001A73B5">
          <w:pPr>
            <w:pStyle w:val="32FD46ECB0A849D696C6C02E7DB195311"/>
          </w:pPr>
          <w:r w:rsidRPr="00012DC6">
            <w:rPr>
              <w:rStyle w:val="Pladsholdertekst"/>
              <w:sz w:val="18"/>
            </w:rPr>
            <w:t>Click or tap here to enter text.</w:t>
          </w:r>
        </w:p>
      </w:docPartBody>
    </w:docPart>
    <w:docPart>
      <w:docPartPr>
        <w:name w:val="9D88780BF7A54EC7B3D061329CE44CD3"/>
        <w:category>
          <w:name w:val="General"/>
          <w:gallery w:val="placeholder"/>
        </w:category>
        <w:types>
          <w:type w:val="bbPlcHdr"/>
        </w:types>
        <w:behaviors>
          <w:behavior w:val="content"/>
        </w:behaviors>
        <w:guid w:val="{CDDEAC23-716F-44F0-8C65-7916374709BB}"/>
      </w:docPartPr>
      <w:docPartBody>
        <w:p w:rsidR="00143F06" w:rsidRDefault="001A73B5" w:rsidP="001A73B5">
          <w:pPr>
            <w:pStyle w:val="9D88780BF7A54EC7B3D061329CE44CD31"/>
          </w:pPr>
          <w:r w:rsidRPr="00012DC6">
            <w:rPr>
              <w:rStyle w:val="Pladsholdertekst"/>
              <w:sz w:val="18"/>
            </w:rPr>
            <w:t>Click or tap here to enter text.</w:t>
          </w:r>
        </w:p>
      </w:docPartBody>
    </w:docPart>
    <w:docPart>
      <w:docPartPr>
        <w:name w:val="3823FEB9AAC84C16A6A7A934064CD37C"/>
        <w:category>
          <w:name w:val="General"/>
          <w:gallery w:val="placeholder"/>
        </w:category>
        <w:types>
          <w:type w:val="bbPlcHdr"/>
        </w:types>
        <w:behaviors>
          <w:behavior w:val="content"/>
        </w:behaviors>
        <w:guid w:val="{9A17B5E5-F9BD-47FD-ADC9-58CF0FFE506D}"/>
      </w:docPartPr>
      <w:docPartBody>
        <w:p w:rsidR="00143F06" w:rsidRDefault="001A73B5" w:rsidP="001A73B5">
          <w:pPr>
            <w:pStyle w:val="3823FEB9AAC84C16A6A7A934064CD37C1"/>
          </w:pPr>
          <w:r w:rsidRPr="00012DC6">
            <w:rPr>
              <w:rStyle w:val="Pladsholdertekst"/>
              <w:sz w:val="18"/>
            </w:rPr>
            <w:t>Click or tap here to enter text.</w:t>
          </w:r>
        </w:p>
      </w:docPartBody>
    </w:docPart>
    <w:docPart>
      <w:docPartPr>
        <w:name w:val="F2834B1CC6A14CEBBF2DF823A3ABFCBF"/>
        <w:category>
          <w:name w:val="General"/>
          <w:gallery w:val="placeholder"/>
        </w:category>
        <w:types>
          <w:type w:val="bbPlcHdr"/>
        </w:types>
        <w:behaviors>
          <w:behavior w:val="content"/>
        </w:behaviors>
        <w:guid w:val="{82F5E5C9-9443-4855-A1B3-4F55553758FE}"/>
      </w:docPartPr>
      <w:docPartBody>
        <w:p w:rsidR="00143F06" w:rsidRDefault="001A73B5" w:rsidP="001A73B5">
          <w:pPr>
            <w:pStyle w:val="F2834B1CC6A14CEBBF2DF823A3ABFCBF1"/>
          </w:pPr>
          <w:r w:rsidRPr="00012DC6">
            <w:rPr>
              <w:rStyle w:val="Pladsholdertekst"/>
              <w:sz w:val="18"/>
            </w:rPr>
            <w:t>Click or tap here to enter text.</w:t>
          </w:r>
        </w:p>
      </w:docPartBody>
    </w:docPart>
    <w:docPart>
      <w:docPartPr>
        <w:name w:val="41D2721FC54F4DAC84CFBDD96184434E"/>
        <w:category>
          <w:name w:val="General"/>
          <w:gallery w:val="placeholder"/>
        </w:category>
        <w:types>
          <w:type w:val="bbPlcHdr"/>
        </w:types>
        <w:behaviors>
          <w:behavior w:val="content"/>
        </w:behaviors>
        <w:guid w:val="{50720179-26E3-4B95-8CB4-4FB0E32E2D67}"/>
      </w:docPartPr>
      <w:docPartBody>
        <w:p w:rsidR="00143F06" w:rsidRDefault="001A73B5" w:rsidP="001A73B5">
          <w:pPr>
            <w:pStyle w:val="41D2721FC54F4DAC84CFBDD96184434E1"/>
          </w:pPr>
          <w:r w:rsidRPr="009F4EAB">
            <w:rPr>
              <w:rStyle w:val="Pladsholdertekst"/>
            </w:rPr>
            <w:t>Click or tap here to enter text.</w:t>
          </w:r>
        </w:p>
      </w:docPartBody>
    </w:docPart>
    <w:docPart>
      <w:docPartPr>
        <w:name w:val="D0607812C4C841B0A207A94162481F09"/>
        <w:category>
          <w:name w:val="General"/>
          <w:gallery w:val="placeholder"/>
        </w:category>
        <w:types>
          <w:type w:val="bbPlcHdr"/>
        </w:types>
        <w:behaviors>
          <w:behavior w:val="content"/>
        </w:behaviors>
        <w:guid w:val="{7623C173-F5BD-407B-8354-7520CD089317}"/>
      </w:docPartPr>
      <w:docPartBody>
        <w:p w:rsidR="00143F06" w:rsidRDefault="001A73B5" w:rsidP="001A73B5">
          <w:pPr>
            <w:pStyle w:val="D0607812C4C841B0A207A94162481F091"/>
          </w:pPr>
          <w:r w:rsidRPr="00012DC6">
            <w:rPr>
              <w:rStyle w:val="Pladsholdertekst"/>
              <w:sz w:val="18"/>
            </w:rPr>
            <w:t>Click or tap here to enter text.</w:t>
          </w:r>
        </w:p>
      </w:docPartBody>
    </w:docPart>
    <w:docPart>
      <w:docPartPr>
        <w:name w:val="1911001F1A4E4EEDA3339E451D3A9B1A"/>
        <w:category>
          <w:name w:val="General"/>
          <w:gallery w:val="placeholder"/>
        </w:category>
        <w:types>
          <w:type w:val="bbPlcHdr"/>
        </w:types>
        <w:behaviors>
          <w:behavior w:val="content"/>
        </w:behaviors>
        <w:guid w:val="{FCF3EFBE-1E7A-4C16-9F55-39BD5408EB31}"/>
      </w:docPartPr>
      <w:docPartBody>
        <w:p w:rsidR="00143F06" w:rsidRDefault="001A73B5" w:rsidP="001A73B5">
          <w:pPr>
            <w:pStyle w:val="1911001F1A4E4EEDA3339E451D3A9B1A1"/>
          </w:pPr>
          <w:r w:rsidRPr="00012DC6">
            <w:rPr>
              <w:rStyle w:val="Pladsholdertekst"/>
              <w:sz w:val="18"/>
            </w:rPr>
            <w:t>Click or tap here to enter text.</w:t>
          </w:r>
        </w:p>
      </w:docPartBody>
    </w:docPart>
    <w:docPart>
      <w:docPartPr>
        <w:name w:val="8A17903A9E66482382ACA114D04D3DAD"/>
        <w:category>
          <w:name w:val="General"/>
          <w:gallery w:val="placeholder"/>
        </w:category>
        <w:types>
          <w:type w:val="bbPlcHdr"/>
        </w:types>
        <w:behaviors>
          <w:behavior w:val="content"/>
        </w:behaviors>
        <w:guid w:val="{39C401EF-A6BB-4197-AE4F-20AF4DDD9E79}"/>
      </w:docPartPr>
      <w:docPartBody>
        <w:p w:rsidR="00143F06" w:rsidRDefault="001A73B5" w:rsidP="001A73B5">
          <w:pPr>
            <w:pStyle w:val="8A17903A9E66482382ACA114D04D3DAD1"/>
          </w:pPr>
          <w:r w:rsidRPr="00012DC6">
            <w:rPr>
              <w:rStyle w:val="Pladsholdertekst"/>
              <w:sz w:val="18"/>
            </w:rPr>
            <w:t>Click or tap here to enter text.</w:t>
          </w:r>
        </w:p>
      </w:docPartBody>
    </w:docPart>
    <w:docPart>
      <w:docPartPr>
        <w:name w:val="86505ACB607D45A8942A5A4D8469E470"/>
        <w:category>
          <w:name w:val="General"/>
          <w:gallery w:val="placeholder"/>
        </w:category>
        <w:types>
          <w:type w:val="bbPlcHdr"/>
        </w:types>
        <w:behaviors>
          <w:behavior w:val="content"/>
        </w:behaviors>
        <w:guid w:val="{79FA313C-1AB6-4686-85F9-0BEE28CC086F}"/>
      </w:docPartPr>
      <w:docPartBody>
        <w:p w:rsidR="00143F06" w:rsidRDefault="001A73B5" w:rsidP="001A73B5">
          <w:pPr>
            <w:pStyle w:val="86505ACB607D45A8942A5A4D8469E4701"/>
          </w:pPr>
          <w:r w:rsidRPr="00012DC6">
            <w:rPr>
              <w:rStyle w:val="Pladsholdertekst"/>
              <w:sz w:val="18"/>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U Logo">
    <w:panose1 w:val="050B0500000000020004"/>
    <w:charset w:val="02"/>
    <w:family w:val="swiss"/>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47D7"/>
    <w:rsid w:val="00143F06"/>
    <w:rsid w:val="001A73B5"/>
    <w:rsid w:val="00266BC0"/>
    <w:rsid w:val="003B3678"/>
    <w:rsid w:val="006F47D7"/>
    <w:rsid w:val="00754EA4"/>
    <w:rsid w:val="00BD748B"/>
    <w:rsid w:val="00DE2BFC"/>
    <w:rsid w:val="00F11EC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1A73B5"/>
    <w:rPr>
      <w:color w:val="808080"/>
    </w:rPr>
  </w:style>
  <w:style w:type="paragraph" w:customStyle="1" w:styleId="199AC98870924209B50F3A5656EB8F0C">
    <w:name w:val="199AC98870924209B50F3A5656EB8F0C"/>
    <w:rsid w:val="003B3678"/>
    <w:pPr>
      <w:spacing w:after="0" w:line="280" w:lineRule="atLeast"/>
    </w:pPr>
    <w:rPr>
      <w:rFonts w:ascii="Georgia" w:eastAsia="Times New Roman" w:hAnsi="Georgia" w:cs="Times New Roman"/>
      <w:b/>
      <w:sz w:val="20"/>
      <w:szCs w:val="20"/>
      <w:lang w:val="en-GB"/>
    </w:rPr>
  </w:style>
  <w:style w:type="paragraph" w:customStyle="1" w:styleId="32FD46ECB0A849D696C6C02E7DB195311">
    <w:name w:val="32FD46ECB0A849D696C6C02E7DB195311"/>
    <w:rsid w:val="001A73B5"/>
    <w:pPr>
      <w:spacing w:after="0" w:line="280" w:lineRule="atLeast"/>
    </w:pPr>
    <w:rPr>
      <w:rFonts w:ascii="Georgia" w:eastAsia="Times New Roman" w:hAnsi="Georgia" w:cs="Times New Roman"/>
      <w:sz w:val="20"/>
      <w:szCs w:val="20"/>
      <w:lang w:val="en-GB"/>
    </w:rPr>
  </w:style>
  <w:style w:type="paragraph" w:customStyle="1" w:styleId="9D88780BF7A54EC7B3D061329CE44CD31">
    <w:name w:val="9D88780BF7A54EC7B3D061329CE44CD31"/>
    <w:rsid w:val="001A73B5"/>
    <w:pPr>
      <w:spacing w:after="0" w:line="280" w:lineRule="atLeast"/>
    </w:pPr>
    <w:rPr>
      <w:rFonts w:ascii="Georgia" w:eastAsia="Times New Roman" w:hAnsi="Georgia" w:cs="Times New Roman"/>
      <w:sz w:val="20"/>
      <w:szCs w:val="20"/>
      <w:lang w:val="en-GB"/>
    </w:rPr>
  </w:style>
  <w:style w:type="paragraph" w:customStyle="1" w:styleId="3823FEB9AAC84C16A6A7A934064CD37C1">
    <w:name w:val="3823FEB9AAC84C16A6A7A934064CD37C1"/>
    <w:rsid w:val="001A73B5"/>
    <w:pPr>
      <w:spacing w:after="0" w:line="280" w:lineRule="atLeast"/>
    </w:pPr>
    <w:rPr>
      <w:rFonts w:ascii="Georgia" w:eastAsia="Times New Roman" w:hAnsi="Georgia" w:cs="Times New Roman"/>
      <w:sz w:val="20"/>
      <w:szCs w:val="20"/>
      <w:lang w:val="en-GB"/>
    </w:rPr>
  </w:style>
  <w:style w:type="paragraph" w:customStyle="1" w:styleId="F2834B1CC6A14CEBBF2DF823A3ABFCBF1">
    <w:name w:val="F2834B1CC6A14CEBBF2DF823A3ABFCBF1"/>
    <w:rsid w:val="001A73B5"/>
    <w:pPr>
      <w:spacing w:after="0" w:line="280" w:lineRule="atLeast"/>
    </w:pPr>
    <w:rPr>
      <w:rFonts w:ascii="Georgia" w:eastAsia="Times New Roman" w:hAnsi="Georgia" w:cs="Times New Roman"/>
      <w:sz w:val="20"/>
      <w:szCs w:val="20"/>
      <w:lang w:val="en-GB"/>
    </w:rPr>
  </w:style>
  <w:style w:type="paragraph" w:customStyle="1" w:styleId="D0607812C4C841B0A207A94162481F091">
    <w:name w:val="D0607812C4C841B0A207A94162481F091"/>
    <w:rsid w:val="001A73B5"/>
    <w:pPr>
      <w:spacing w:after="0" w:line="280" w:lineRule="atLeast"/>
    </w:pPr>
    <w:rPr>
      <w:rFonts w:ascii="Georgia" w:eastAsia="Times New Roman" w:hAnsi="Georgia" w:cs="Times New Roman"/>
      <w:sz w:val="20"/>
      <w:szCs w:val="20"/>
      <w:lang w:val="en-GB"/>
    </w:rPr>
  </w:style>
  <w:style w:type="paragraph" w:customStyle="1" w:styleId="1911001F1A4E4EEDA3339E451D3A9B1A1">
    <w:name w:val="1911001F1A4E4EEDA3339E451D3A9B1A1"/>
    <w:rsid w:val="001A73B5"/>
    <w:pPr>
      <w:spacing w:after="0" w:line="280" w:lineRule="atLeast"/>
    </w:pPr>
    <w:rPr>
      <w:rFonts w:ascii="Georgia" w:eastAsia="Times New Roman" w:hAnsi="Georgia" w:cs="Times New Roman"/>
      <w:sz w:val="20"/>
      <w:szCs w:val="20"/>
      <w:lang w:val="en-GB"/>
    </w:rPr>
  </w:style>
  <w:style w:type="paragraph" w:customStyle="1" w:styleId="8A17903A9E66482382ACA114D04D3DAD1">
    <w:name w:val="8A17903A9E66482382ACA114D04D3DAD1"/>
    <w:rsid w:val="001A73B5"/>
    <w:pPr>
      <w:spacing w:after="0" w:line="280" w:lineRule="atLeast"/>
    </w:pPr>
    <w:rPr>
      <w:rFonts w:ascii="Georgia" w:eastAsia="Times New Roman" w:hAnsi="Georgia" w:cs="Times New Roman"/>
      <w:sz w:val="20"/>
      <w:szCs w:val="20"/>
      <w:lang w:val="en-GB"/>
    </w:rPr>
  </w:style>
  <w:style w:type="paragraph" w:customStyle="1" w:styleId="86505ACB607D45A8942A5A4D8469E4701">
    <w:name w:val="86505ACB607D45A8942A5A4D8469E4701"/>
    <w:rsid w:val="001A73B5"/>
    <w:pPr>
      <w:spacing w:after="0" w:line="280" w:lineRule="atLeast"/>
    </w:pPr>
    <w:rPr>
      <w:rFonts w:ascii="Georgia" w:eastAsia="Times New Roman" w:hAnsi="Georgia" w:cs="Times New Roman"/>
      <w:sz w:val="20"/>
      <w:szCs w:val="20"/>
      <w:lang w:val="en-GB"/>
    </w:rPr>
  </w:style>
  <w:style w:type="paragraph" w:customStyle="1" w:styleId="41D2721FC54F4DAC84CFBDD96184434E1">
    <w:name w:val="41D2721FC54F4DAC84CFBDD96184434E1"/>
    <w:rsid w:val="001A73B5"/>
    <w:pPr>
      <w:spacing w:after="0" w:line="280" w:lineRule="atLeast"/>
    </w:pPr>
    <w:rPr>
      <w:rFonts w:ascii="Georgia" w:eastAsia="Times New Roman" w:hAnsi="Georgia" w:cs="Times New Roman"/>
      <w:sz w:val="20"/>
      <w:szCs w:val="20"/>
      <w:lang w:val="en-GB"/>
    </w:rPr>
  </w:style>
  <w:style w:type="paragraph" w:customStyle="1" w:styleId="52AFE3A927664D6687F5A2E9C75790541">
    <w:name w:val="52AFE3A927664D6687F5A2E9C75790541"/>
    <w:rsid w:val="001A73B5"/>
    <w:pPr>
      <w:spacing w:after="0" w:line="280" w:lineRule="atLeast"/>
    </w:pPr>
    <w:rPr>
      <w:rFonts w:ascii="Georgia" w:eastAsia="Times New Roman" w:hAnsi="Georgia" w:cs="Times New Roman"/>
      <w:sz w:val="20"/>
      <w:szCs w:val="20"/>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217</Words>
  <Characters>1239</Characters>
  <Application>Microsoft Office Word</Application>
  <DocSecurity>0</DocSecurity>
  <Lines>10</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Brev</vt:lpstr>
      <vt:lpstr>Brev</vt:lpstr>
    </vt:vector>
  </TitlesOfParts>
  <Company>Århus Universitet</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Susan Stilling</dc:creator>
  <cp:lastModifiedBy>Anne Charlotte la Cour</cp:lastModifiedBy>
  <cp:revision>7</cp:revision>
  <cp:lastPrinted>2022-12-21T10:16:00Z</cp:lastPrinted>
  <dcterms:created xsi:type="dcterms:W3CDTF">2024-04-08T14:57:00Z</dcterms:created>
  <dcterms:modified xsi:type="dcterms:W3CDTF">2024-04-08T15:01:00Z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3100</vt:lpwstr>
  </property>
  <property fmtid="{D5CDD505-2E9C-101B-9397-08002B2CF9AE}" pid="8" name="CustomerId">
    <vt:lpwstr>auoffice</vt:lpwstr>
  </property>
  <property fmtid="{D5CDD505-2E9C-101B-9397-08002B2CF9AE}" pid="9" name="TemplateId">
    <vt:lpwstr>636202513345276618</vt:lpwstr>
  </property>
  <property fmtid="{D5CDD505-2E9C-101B-9397-08002B2CF9AE}" pid="10" name="UserProfileId">
    <vt:lpwstr>636251595722539063</vt:lpwstr>
  </property>
</Properties>
</file>