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056F" w:rsidRDefault="006F056F" w:rsidP="00B0658E">
      <w:pPr>
        <w:spacing w:line="14" w:lineRule="exact"/>
      </w:pPr>
      <w:bookmarkStart w:id="0" w:name="_GoBack"/>
      <w:bookmarkEnd w:id="0"/>
    </w:p>
    <w:tbl>
      <w:tblPr>
        <w:tblW w:w="79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37"/>
      </w:tblGrid>
      <w:tr w:rsidR="009B0DF6" w:rsidRPr="000E5BA7" w:rsidTr="00635449">
        <w:trPr>
          <w:trHeight w:val="555"/>
        </w:trPr>
        <w:tc>
          <w:tcPr>
            <w:tcW w:w="7937" w:type="dxa"/>
          </w:tcPr>
          <w:p w:rsidR="009B0DF6" w:rsidRPr="000E5BA7" w:rsidRDefault="009B0DF6" w:rsidP="00150A9E"/>
        </w:tc>
      </w:tr>
      <w:tr w:rsidR="009B0DF6" w:rsidRPr="00B66778" w:rsidTr="00612979">
        <w:trPr>
          <w:trHeight w:hRule="exact" w:val="737"/>
        </w:trPr>
        <w:tc>
          <w:tcPr>
            <w:tcW w:w="7937" w:type="dxa"/>
          </w:tcPr>
          <w:p w:rsidR="009B0DF6" w:rsidRPr="00B66778" w:rsidRDefault="00B66778" w:rsidP="00334294">
            <w:pPr>
              <w:pStyle w:val="Dokumentheading"/>
              <w:rPr>
                <w:b w:val="0"/>
                <w:i/>
                <w:lang w:val="en-US"/>
              </w:rPr>
            </w:pPr>
            <w:proofErr w:type="spellStart"/>
            <w:r w:rsidRPr="00B66778">
              <w:rPr>
                <w:b w:val="0"/>
                <w:lang w:val="en-US"/>
              </w:rPr>
              <w:t>Kære</w:t>
            </w:r>
            <w:proofErr w:type="spellEnd"/>
            <w:r w:rsidRPr="00B66778">
              <w:rPr>
                <w:b w:val="0"/>
                <w:lang w:val="en-US"/>
              </w:rPr>
              <w:t xml:space="preserve"> </w:t>
            </w:r>
            <w:sdt>
              <w:sdtPr>
                <w:rPr>
                  <w:b w:val="0"/>
                </w:rPr>
                <w:alias w:val="Ansøgers navn"/>
                <w:tag w:val="Ansøgers navn"/>
                <w:id w:val="-1126077462"/>
                <w:placeholder>
                  <w:docPart w:val="199AC98870924209B50F3A5656EB8F0C"/>
                </w:placeholder>
                <w:showingPlcHdr/>
                <w:text/>
              </w:sdtPr>
              <w:sdtEndPr/>
              <w:sdtContent>
                <w:r w:rsidR="00334294" w:rsidRPr="005F7230">
                  <w:t>Click or tap here to enter text.</w:t>
                </w:r>
              </w:sdtContent>
            </w:sdt>
          </w:p>
        </w:tc>
      </w:tr>
    </w:tbl>
    <w:p w:rsidR="00B66778" w:rsidRPr="00B66778" w:rsidRDefault="00FC4250" w:rsidP="00B66778">
      <w:pPr>
        <w:autoSpaceDE w:val="0"/>
        <w:autoSpaceDN w:val="0"/>
        <w:adjustRightInd w:val="0"/>
        <w:spacing w:line="240" w:lineRule="auto"/>
        <w:rPr>
          <w:rFonts w:cs="Georgia"/>
          <w:lang w:val="da-DK"/>
        </w:rPr>
      </w:pPr>
      <w:r>
        <w:rPr>
          <w:rFonts w:cs="Georgia"/>
          <w:lang w:val="da-DK"/>
        </w:rPr>
        <w:t>I forbindelse med et eller flere nye forskni</w:t>
      </w:r>
      <w:r w:rsidR="00635449">
        <w:rPr>
          <w:rFonts w:cs="Georgia"/>
          <w:lang w:val="da-DK"/>
        </w:rPr>
        <w:t>ngsprojekter, der anvender</w:t>
      </w:r>
      <w:r>
        <w:rPr>
          <w:rFonts w:cs="Georgia"/>
          <w:lang w:val="da-DK"/>
        </w:rPr>
        <w:t xml:space="preserve"> registerdata fra Danmarks Statistik ønsker du at anvende ECONAU projektdatabasen. </w:t>
      </w:r>
    </w:p>
    <w:p w:rsidR="00B66778" w:rsidRPr="00B66778" w:rsidRDefault="00B66778" w:rsidP="00B66778">
      <w:pPr>
        <w:autoSpaceDE w:val="0"/>
        <w:autoSpaceDN w:val="0"/>
        <w:adjustRightInd w:val="0"/>
        <w:spacing w:line="240" w:lineRule="auto"/>
        <w:rPr>
          <w:rFonts w:cs="Georgia"/>
          <w:lang w:val="da-DK"/>
        </w:rPr>
      </w:pPr>
    </w:p>
    <w:p w:rsidR="00B66778" w:rsidRPr="00B66778" w:rsidRDefault="00B66778" w:rsidP="00B66778">
      <w:pPr>
        <w:autoSpaceDE w:val="0"/>
        <w:autoSpaceDN w:val="0"/>
        <w:adjustRightInd w:val="0"/>
        <w:spacing w:line="240" w:lineRule="auto"/>
        <w:rPr>
          <w:rFonts w:cs="Georgia"/>
          <w:lang w:val="da-DK"/>
        </w:rPr>
      </w:pPr>
      <w:r w:rsidRPr="00B66778">
        <w:rPr>
          <w:rFonts w:cs="Georgia"/>
          <w:lang w:val="da-DK"/>
        </w:rPr>
        <w:t>Det årlige bidrag er 15.000,00 kr. pr</w:t>
      </w:r>
      <w:r w:rsidR="00FC4250">
        <w:rPr>
          <w:rFonts w:cs="Georgia"/>
          <w:lang w:val="da-DK"/>
        </w:rPr>
        <w:t>.</w:t>
      </w:r>
      <w:r w:rsidRPr="00B66778">
        <w:rPr>
          <w:rFonts w:cs="Georgia"/>
          <w:lang w:val="da-DK"/>
        </w:rPr>
        <w:t xml:space="preserve"> </w:t>
      </w:r>
      <w:r w:rsidR="00FC4250">
        <w:rPr>
          <w:rFonts w:cs="Georgia"/>
          <w:lang w:val="da-DK"/>
        </w:rPr>
        <w:t>forsknings</w:t>
      </w:r>
      <w:r w:rsidRPr="00B66778">
        <w:rPr>
          <w:rFonts w:cs="Georgia"/>
          <w:lang w:val="da-DK"/>
        </w:rPr>
        <w:t xml:space="preserve">projekt. </w:t>
      </w:r>
    </w:p>
    <w:p w:rsidR="00B66778" w:rsidRDefault="00B66778" w:rsidP="005D1FC8">
      <w:pPr>
        <w:ind w:right="567"/>
        <w:jc w:val="both"/>
        <w:rPr>
          <w:lang w:val="da-D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76"/>
        <w:gridCol w:w="2464"/>
        <w:gridCol w:w="1038"/>
        <w:gridCol w:w="1120"/>
        <w:gridCol w:w="1130"/>
      </w:tblGrid>
      <w:tr w:rsidR="00B13459" w:rsidRPr="005F7230" w:rsidTr="00B13459">
        <w:tc>
          <w:tcPr>
            <w:tcW w:w="2176" w:type="dxa"/>
          </w:tcPr>
          <w:p w:rsidR="00B13459" w:rsidRPr="00012DC6" w:rsidRDefault="00B13459" w:rsidP="00B13459">
            <w:pPr>
              <w:ind w:right="567"/>
              <w:jc w:val="both"/>
              <w:rPr>
                <w:b/>
                <w:sz w:val="18"/>
                <w:lang w:val="da-DK"/>
              </w:rPr>
            </w:pPr>
          </w:p>
        </w:tc>
        <w:tc>
          <w:tcPr>
            <w:tcW w:w="2464" w:type="dxa"/>
          </w:tcPr>
          <w:p w:rsidR="00B13459" w:rsidRPr="00012DC6" w:rsidRDefault="00B13459" w:rsidP="00B13459">
            <w:pPr>
              <w:jc w:val="both"/>
              <w:rPr>
                <w:b/>
                <w:sz w:val="18"/>
                <w:lang w:val="da-DK"/>
              </w:rPr>
            </w:pPr>
            <w:r w:rsidRPr="00012DC6">
              <w:rPr>
                <w:b/>
                <w:sz w:val="18"/>
                <w:lang w:val="da-DK"/>
              </w:rPr>
              <w:t>Titel</w:t>
            </w:r>
          </w:p>
        </w:tc>
        <w:tc>
          <w:tcPr>
            <w:tcW w:w="1038" w:type="dxa"/>
          </w:tcPr>
          <w:p w:rsidR="00B13459" w:rsidRPr="00012DC6" w:rsidRDefault="00B13459" w:rsidP="00B13459">
            <w:pPr>
              <w:jc w:val="both"/>
              <w:rPr>
                <w:b/>
                <w:sz w:val="18"/>
                <w:lang w:val="en-US"/>
              </w:rPr>
            </w:pPr>
            <w:proofErr w:type="spellStart"/>
            <w:r w:rsidRPr="00012DC6">
              <w:rPr>
                <w:b/>
                <w:sz w:val="18"/>
                <w:lang w:val="en-US"/>
              </w:rPr>
              <w:t>Periode</w:t>
            </w:r>
            <w:proofErr w:type="spellEnd"/>
          </w:p>
        </w:tc>
        <w:tc>
          <w:tcPr>
            <w:tcW w:w="1120" w:type="dxa"/>
          </w:tcPr>
          <w:p w:rsidR="00B13459" w:rsidRPr="00012DC6" w:rsidRDefault="00B13459" w:rsidP="00B13459">
            <w:pPr>
              <w:jc w:val="both"/>
              <w:rPr>
                <w:b/>
                <w:sz w:val="18"/>
                <w:lang w:val="en-US"/>
              </w:rPr>
            </w:pPr>
            <w:proofErr w:type="spellStart"/>
            <w:r w:rsidRPr="00012DC6">
              <w:rPr>
                <w:b/>
                <w:sz w:val="18"/>
                <w:lang w:val="en-US"/>
              </w:rPr>
              <w:t>Antal</w:t>
            </w:r>
            <w:proofErr w:type="spellEnd"/>
            <w:r w:rsidRPr="00012DC6">
              <w:rPr>
                <w:b/>
                <w:sz w:val="18"/>
                <w:lang w:val="en-US"/>
              </w:rPr>
              <w:t xml:space="preserve"> </w:t>
            </w:r>
            <w:proofErr w:type="spellStart"/>
            <w:r w:rsidRPr="00012DC6">
              <w:rPr>
                <w:b/>
                <w:sz w:val="18"/>
                <w:lang w:val="en-US"/>
              </w:rPr>
              <w:t>år</w:t>
            </w:r>
            <w:proofErr w:type="spellEnd"/>
          </w:p>
        </w:tc>
        <w:tc>
          <w:tcPr>
            <w:tcW w:w="1130" w:type="dxa"/>
          </w:tcPr>
          <w:p w:rsidR="00B13459" w:rsidRPr="00012DC6" w:rsidRDefault="00B13459" w:rsidP="00B13459">
            <w:pPr>
              <w:jc w:val="both"/>
              <w:rPr>
                <w:b/>
                <w:sz w:val="18"/>
                <w:lang w:val="en-US"/>
              </w:rPr>
            </w:pPr>
            <w:proofErr w:type="spellStart"/>
            <w:r w:rsidRPr="00012DC6">
              <w:rPr>
                <w:b/>
                <w:sz w:val="18"/>
                <w:lang w:val="en-US"/>
              </w:rPr>
              <w:t>Bidrag</w:t>
            </w:r>
            <w:proofErr w:type="spellEnd"/>
          </w:p>
        </w:tc>
      </w:tr>
      <w:tr w:rsidR="00B13459" w:rsidRPr="005F7230" w:rsidTr="00B13459">
        <w:tc>
          <w:tcPr>
            <w:tcW w:w="2176" w:type="dxa"/>
          </w:tcPr>
          <w:p w:rsidR="00B13459" w:rsidRPr="00012DC6" w:rsidRDefault="00B13459" w:rsidP="005D1FC8">
            <w:pPr>
              <w:ind w:right="567"/>
              <w:jc w:val="both"/>
              <w:rPr>
                <w:b/>
                <w:sz w:val="18"/>
                <w:lang w:val="da-DK"/>
              </w:rPr>
            </w:pPr>
            <w:r w:rsidRPr="00012DC6">
              <w:rPr>
                <w:b/>
                <w:sz w:val="18"/>
                <w:lang w:val="da-DK"/>
              </w:rPr>
              <w:t>Forskningsprojekt 1</w:t>
            </w:r>
          </w:p>
        </w:tc>
        <w:tc>
          <w:tcPr>
            <w:tcW w:w="2464" w:type="dxa"/>
          </w:tcPr>
          <w:p w:rsidR="00B13459" w:rsidRPr="00012DC6" w:rsidRDefault="000B5BDA" w:rsidP="00635449">
            <w:pPr>
              <w:jc w:val="right"/>
              <w:rPr>
                <w:sz w:val="18"/>
                <w:lang w:val="en-US"/>
              </w:rPr>
            </w:pPr>
            <w:sdt>
              <w:sdtPr>
                <w:rPr>
                  <w:sz w:val="18"/>
                  <w:lang w:val="da-DK"/>
                </w:rPr>
                <w:alias w:val="Indsæt titel"/>
                <w:tag w:val="Indsæt titel"/>
                <w:id w:val="-847016323"/>
                <w:placeholder>
                  <w:docPart w:val="F037989058D14852BD679198D547729F"/>
                </w:placeholder>
                <w:showingPlcHdr/>
              </w:sdtPr>
              <w:sdtEndPr/>
              <w:sdtContent>
                <w:r w:rsidR="00B13459" w:rsidRPr="00012DC6">
                  <w:rPr>
                    <w:rStyle w:val="PlaceholderText"/>
                    <w:color w:val="auto"/>
                    <w:sz w:val="18"/>
                  </w:rPr>
                  <w:t>Click or tap here to enter text.</w:t>
                </w:r>
              </w:sdtContent>
            </w:sdt>
          </w:p>
        </w:tc>
        <w:sdt>
          <w:sdtPr>
            <w:rPr>
              <w:sz w:val="18"/>
              <w:lang w:val="da-DK"/>
            </w:rPr>
            <w:alias w:val="År, fx. 2018-2022"/>
            <w:tag w:val="År, fx. 2018-2022"/>
            <w:id w:val="-1013833595"/>
            <w:placeholder>
              <w:docPart w:val="857C3A9876D74F9EA3492FC7706DD31E"/>
            </w:placeholder>
            <w:showingPlcHdr/>
          </w:sdtPr>
          <w:sdtEndPr/>
          <w:sdtContent>
            <w:tc>
              <w:tcPr>
                <w:tcW w:w="1038" w:type="dxa"/>
              </w:tcPr>
              <w:p w:rsidR="00B13459" w:rsidRPr="00012DC6" w:rsidRDefault="00B13459" w:rsidP="00635449">
                <w:pPr>
                  <w:jc w:val="right"/>
                  <w:rPr>
                    <w:sz w:val="18"/>
                    <w:lang w:val="en-US"/>
                  </w:rPr>
                </w:pPr>
                <w:r w:rsidRPr="00012DC6">
                  <w:rPr>
                    <w:rStyle w:val="PlaceholderText"/>
                    <w:color w:val="auto"/>
                    <w:sz w:val="18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18"/>
              <w:lang w:val="en-US"/>
            </w:rPr>
            <w:alias w:val="Antal år, fx 5"/>
            <w:tag w:val="Antal år, fx 5"/>
            <w:id w:val="-1627928074"/>
            <w:placeholder>
              <w:docPart w:val="80723CC186F54AB1A59CBC1D91A33C48"/>
            </w:placeholder>
            <w:showingPlcHdr/>
          </w:sdtPr>
          <w:sdtEndPr/>
          <w:sdtContent>
            <w:tc>
              <w:tcPr>
                <w:tcW w:w="1120" w:type="dxa"/>
              </w:tcPr>
              <w:p w:rsidR="00B13459" w:rsidRPr="00012DC6" w:rsidRDefault="00012DC6" w:rsidP="00635449">
                <w:pPr>
                  <w:jc w:val="right"/>
                  <w:rPr>
                    <w:sz w:val="18"/>
                    <w:lang w:val="en-US"/>
                  </w:rPr>
                </w:pPr>
                <w:r w:rsidRPr="00012DC6">
                  <w:rPr>
                    <w:rStyle w:val="PlaceholderText"/>
                    <w:sz w:val="18"/>
                  </w:rPr>
                  <w:t>Click or tap here to enter text.</w:t>
                </w:r>
              </w:p>
            </w:tc>
          </w:sdtContent>
        </w:sdt>
        <w:tc>
          <w:tcPr>
            <w:tcW w:w="1130" w:type="dxa"/>
          </w:tcPr>
          <w:p w:rsidR="00B13459" w:rsidRPr="00012DC6" w:rsidRDefault="000B5BDA" w:rsidP="00635449">
            <w:pPr>
              <w:jc w:val="right"/>
              <w:rPr>
                <w:sz w:val="18"/>
                <w:lang w:val="en-US"/>
              </w:rPr>
            </w:pPr>
            <w:sdt>
              <w:sdtPr>
                <w:rPr>
                  <w:sz w:val="18"/>
                  <w:lang w:val="en-US"/>
                </w:rPr>
                <w:alias w:val="Bidrag, fx 5*15.000=75.000"/>
                <w:tag w:val="Bidrag, fx 5*15.000=75.000"/>
                <w:id w:val="988593037"/>
                <w:placeholder>
                  <w:docPart w:val="F04F24D9A0D74E55A08BDF7815F84624"/>
                </w:placeholder>
                <w:showingPlcHdr/>
              </w:sdtPr>
              <w:sdtEndPr/>
              <w:sdtContent>
                <w:r w:rsidR="00012DC6" w:rsidRPr="00012DC6">
                  <w:rPr>
                    <w:rStyle w:val="PlaceholderText"/>
                    <w:sz w:val="18"/>
                  </w:rPr>
                  <w:t>Click or tap here to enter text.</w:t>
                </w:r>
              </w:sdtContent>
            </w:sdt>
            <w:r w:rsidR="00012DC6" w:rsidRPr="00012DC6">
              <w:rPr>
                <w:sz w:val="18"/>
                <w:lang w:val="en-US"/>
              </w:rPr>
              <w:t>kr.</w:t>
            </w:r>
          </w:p>
        </w:tc>
      </w:tr>
      <w:tr w:rsidR="00012DC6" w:rsidRPr="005F7230" w:rsidTr="00B13459">
        <w:tc>
          <w:tcPr>
            <w:tcW w:w="2176" w:type="dxa"/>
          </w:tcPr>
          <w:p w:rsidR="00012DC6" w:rsidRPr="00012DC6" w:rsidRDefault="00012DC6" w:rsidP="005D1FC8">
            <w:pPr>
              <w:ind w:right="567"/>
              <w:jc w:val="both"/>
              <w:rPr>
                <w:b/>
                <w:sz w:val="18"/>
                <w:lang w:val="en-US"/>
              </w:rPr>
            </w:pPr>
          </w:p>
        </w:tc>
        <w:tc>
          <w:tcPr>
            <w:tcW w:w="2464" w:type="dxa"/>
          </w:tcPr>
          <w:p w:rsidR="00012DC6" w:rsidRPr="00012DC6" w:rsidRDefault="00012DC6" w:rsidP="00635449">
            <w:pPr>
              <w:jc w:val="right"/>
              <w:rPr>
                <w:sz w:val="18"/>
                <w:lang w:val="en-US"/>
              </w:rPr>
            </w:pPr>
          </w:p>
        </w:tc>
        <w:tc>
          <w:tcPr>
            <w:tcW w:w="1038" w:type="dxa"/>
          </w:tcPr>
          <w:p w:rsidR="00012DC6" w:rsidRPr="00012DC6" w:rsidRDefault="00012DC6" w:rsidP="00635449">
            <w:pPr>
              <w:jc w:val="right"/>
              <w:rPr>
                <w:sz w:val="18"/>
                <w:lang w:val="en-US"/>
              </w:rPr>
            </w:pPr>
          </w:p>
        </w:tc>
        <w:tc>
          <w:tcPr>
            <w:tcW w:w="1120" w:type="dxa"/>
          </w:tcPr>
          <w:p w:rsidR="00012DC6" w:rsidRPr="00012DC6" w:rsidRDefault="00012DC6" w:rsidP="00635449">
            <w:pPr>
              <w:jc w:val="right"/>
              <w:rPr>
                <w:sz w:val="18"/>
                <w:lang w:val="en-US"/>
              </w:rPr>
            </w:pPr>
          </w:p>
        </w:tc>
        <w:tc>
          <w:tcPr>
            <w:tcW w:w="1130" w:type="dxa"/>
          </w:tcPr>
          <w:p w:rsidR="00012DC6" w:rsidRPr="00012DC6" w:rsidRDefault="00012DC6" w:rsidP="00635449">
            <w:pPr>
              <w:jc w:val="right"/>
              <w:rPr>
                <w:sz w:val="18"/>
                <w:lang w:val="en-US"/>
              </w:rPr>
            </w:pPr>
          </w:p>
        </w:tc>
      </w:tr>
      <w:tr w:rsidR="00012DC6" w:rsidRPr="00635449" w:rsidTr="00B13459">
        <w:tc>
          <w:tcPr>
            <w:tcW w:w="2176" w:type="dxa"/>
          </w:tcPr>
          <w:p w:rsidR="00012DC6" w:rsidRPr="00012DC6" w:rsidRDefault="009E73CF" w:rsidP="00012DC6">
            <w:pPr>
              <w:ind w:right="567"/>
              <w:jc w:val="both"/>
              <w:rPr>
                <w:b/>
                <w:sz w:val="18"/>
                <w:lang w:val="da-DK"/>
              </w:rPr>
            </w:pPr>
            <w:r>
              <w:rPr>
                <w:b/>
                <w:sz w:val="18"/>
                <w:lang w:val="da-DK"/>
              </w:rPr>
              <w:t>Forskningsprojekt 2</w:t>
            </w:r>
          </w:p>
        </w:tc>
        <w:tc>
          <w:tcPr>
            <w:tcW w:w="2464" w:type="dxa"/>
          </w:tcPr>
          <w:p w:rsidR="00012DC6" w:rsidRPr="00012DC6" w:rsidRDefault="000B5BDA" w:rsidP="00012DC6">
            <w:pPr>
              <w:jc w:val="right"/>
              <w:rPr>
                <w:sz w:val="18"/>
                <w:lang w:val="en-US"/>
              </w:rPr>
            </w:pPr>
            <w:sdt>
              <w:sdtPr>
                <w:rPr>
                  <w:sz w:val="18"/>
                  <w:lang w:val="da-DK"/>
                </w:rPr>
                <w:alias w:val="Indsæt titel"/>
                <w:tag w:val="Indsæt titel"/>
                <w:id w:val="-1577351758"/>
                <w:placeholder>
                  <w:docPart w:val="D4F3C41EF75D4C42B2B9490CBCADB3B7"/>
                </w:placeholder>
                <w:showingPlcHdr/>
              </w:sdtPr>
              <w:sdtEndPr/>
              <w:sdtContent>
                <w:r w:rsidR="00012DC6" w:rsidRPr="00012DC6">
                  <w:rPr>
                    <w:rStyle w:val="PlaceholderText"/>
                    <w:color w:val="auto"/>
                    <w:sz w:val="18"/>
                  </w:rPr>
                  <w:t>Click or tap here to enter text.</w:t>
                </w:r>
              </w:sdtContent>
            </w:sdt>
          </w:p>
        </w:tc>
        <w:sdt>
          <w:sdtPr>
            <w:rPr>
              <w:sz w:val="18"/>
              <w:lang w:val="da-DK"/>
            </w:rPr>
            <w:alias w:val="År, fx. 2018-2022"/>
            <w:tag w:val="År, fx. 2018-2022"/>
            <w:id w:val="1831632498"/>
            <w:placeholder>
              <w:docPart w:val="80229AC89D844FA78634E7F7FBED6AA7"/>
            </w:placeholder>
            <w:showingPlcHdr/>
          </w:sdtPr>
          <w:sdtEndPr/>
          <w:sdtContent>
            <w:tc>
              <w:tcPr>
                <w:tcW w:w="1038" w:type="dxa"/>
              </w:tcPr>
              <w:p w:rsidR="00012DC6" w:rsidRPr="00012DC6" w:rsidRDefault="00012DC6" w:rsidP="00012DC6">
                <w:pPr>
                  <w:jc w:val="right"/>
                  <w:rPr>
                    <w:sz w:val="18"/>
                    <w:lang w:val="en-US"/>
                  </w:rPr>
                </w:pPr>
                <w:r w:rsidRPr="00012DC6">
                  <w:rPr>
                    <w:rStyle w:val="PlaceholderText"/>
                    <w:color w:val="auto"/>
                    <w:sz w:val="18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18"/>
              <w:lang w:val="en-US"/>
            </w:rPr>
            <w:alias w:val="Antal år, fx 5"/>
            <w:tag w:val="Antal år, fx 5"/>
            <w:id w:val="742835555"/>
            <w:placeholder>
              <w:docPart w:val="8F660D185D6C4F9A9AD0D08D47D597F6"/>
            </w:placeholder>
            <w:showingPlcHdr/>
          </w:sdtPr>
          <w:sdtEndPr/>
          <w:sdtContent>
            <w:tc>
              <w:tcPr>
                <w:tcW w:w="1120" w:type="dxa"/>
              </w:tcPr>
              <w:p w:rsidR="00012DC6" w:rsidRPr="00012DC6" w:rsidRDefault="00012DC6" w:rsidP="00012DC6">
                <w:pPr>
                  <w:jc w:val="right"/>
                  <w:rPr>
                    <w:sz w:val="18"/>
                    <w:lang w:val="en-US"/>
                  </w:rPr>
                </w:pPr>
                <w:r w:rsidRPr="00012DC6">
                  <w:rPr>
                    <w:rStyle w:val="PlaceholderText"/>
                    <w:sz w:val="18"/>
                  </w:rPr>
                  <w:t>Click or tap here to enter text.</w:t>
                </w:r>
              </w:p>
            </w:tc>
          </w:sdtContent>
        </w:sdt>
        <w:tc>
          <w:tcPr>
            <w:tcW w:w="1130" w:type="dxa"/>
          </w:tcPr>
          <w:p w:rsidR="00012DC6" w:rsidRPr="00012DC6" w:rsidRDefault="000B5BDA" w:rsidP="00012DC6">
            <w:pPr>
              <w:jc w:val="right"/>
              <w:rPr>
                <w:sz w:val="18"/>
                <w:lang w:val="en-US"/>
              </w:rPr>
            </w:pPr>
            <w:sdt>
              <w:sdtPr>
                <w:rPr>
                  <w:sz w:val="18"/>
                  <w:lang w:val="en-US"/>
                </w:rPr>
                <w:alias w:val="Bidrag, fx 5*15.000=75.000"/>
                <w:tag w:val="Bidrag, fx 5*15.000=75.000"/>
                <w:id w:val="-743175867"/>
                <w:placeholder>
                  <w:docPart w:val="2B841DFD04454197854A98290BCC6614"/>
                </w:placeholder>
                <w:showingPlcHdr/>
              </w:sdtPr>
              <w:sdtEndPr/>
              <w:sdtContent>
                <w:r w:rsidR="00012DC6" w:rsidRPr="00012DC6">
                  <w:rPr>
                    <w:rStyle w:val="PlaceholderText"/>
                    <w:sz w:val="18"/>
                  </w:rPr>
                  <w:t>Click or tap here to enter text.</w:t>
                </w:r>
              </w:sdtContent>
            </w:sdt>
            <w:r w:rsidR="00012DC6" w:rsidRPr="00012DC6">
              <w:rPr>
                <w:sz w:val="18"/>
                <w:lang w:val="en-US"/>
              </w:rPr>
              <w:t>kr.</w:t>
            </w:r>
          </w:p>
        </w:tc>
      </w:tr>
      <w:tr w:rsidR="00012DC6" w:rsidRPr="00635449" w:rsidTr="00B13459">
        <w:tc>
          <w:tcPr>
            <w:tcW w:w="2176" w:type="dxa"/>
          </w:tcPr>
          <w:p w:rsidR="00012DC6" w:rsidRPr="00012DC6" w:rsidRDefault="00012DC6" w:rsidP="005D1FC8">
            <w:pPr>
              <w:ind w:right="567"/>
              <w:jc w:val="both"/>
              <w:rPr>
                <w:b/>
                <w:sz w:val="18"/>
                <w:lang w:val="en-US"/>
              </w:rPr>
            </w:pPr>
          </w:p>
        </w:tc>
        <w:tc>
          <w:tcPr>
            <w:tcW w:w="2464" w:type="dxa"/>
          </w:tcPr>
          <w:p w:rsidR="00012DC6" w:rsidRPr="00012DC6" w:rsidRDefault="00012DC6" w:rsidP="00635449">
            <w:pPr>
              <w:jc w:val="right"/>
              <w:rPr>
                <w:sz w:val="18"/>
                <w:lang w:val="en-US"/>
              </w:rPr>
            </w:pPr>
          </w:p>
        </w:tc>
        <w:tc>
          <w:tcPr>
            <w:tcW w:w="1038" w:type="dxa"/>
          </w:tcPr>
          <w:p w:rsidR="00012DC6" w:rsidRPr="00012DC6" w:rsidRDefault="00012DC6" w:rsidP="00635449">
            <w:pPr>
              <w:jc w:val="right"/>
              <w:rPr>
                <w:sz w:val="18"/>
                <w:lang w:val="en-US"/>
              </w:rPr>
            </w:pPr>
          </w:p>
        </w:tc>
        <w:tc>
          <w:tcPr>
            <w:tcW w:w="1120" w:type="dxa"/>
          </w:tcPr>
          <w:p w:rsidR="00012DC6" w:rsidRPr="00012DC6" w:rsidRDefault="00012DC6" w:rsidP="00635449">
            <w:pPr>
              <w:jc w:val="right"/>
              <w:rPr>
                <w:sz w:val="18"/>
                <w:lang w:val="en-US"/>
              </w:rPr>
            </w:pPr>
          </w:p>
        </w:tc>
        <w:tc>
          <w:tcPr>
            <w:tcW w:w="1130" w:type="dxa"/>
          </w:tcPr>
          <w:p w:rsidR="00012DC6" w:rsidRPr="00012DC6" w:rsidRDefault="00012DC6" w:rsidP="00635449">
            <w:pPr>
              <w:jc w:val="right"/>
              <w:rPr>
                <w:sz w:val="18"/>
                <w:lang w:val="en-US"/>
              </w:rPr>
            </w:pPr>
          </w:p>
        </w:tc>
      </w:tr>
      <w:tr w:rsidR="00012DC6" w:rsidRPr="00635449" w:rsidTr="00B13459">
        <w:tc>
          <w:tcPr>
            <w:tcW w:w="2176" w:type="dxa"/>
          </w:tcPr>
          <w:p w:rsidR="00012DC6" w:rsidRPr="00012DC6" w:rsidRDefault="00012DC6" w:rsidP="00635449">
            <w:pPr>
              <w:ind w:right="567"/>
              <w:jc w:val="both"/>
              <w:rPr>
                <w:b/>
                <w:sz w:val="18"/>
                <w:lang w:val="da-DK"/>
              </w:rPr>
            </w:pPr>
            <w:r w:rsidRPr="00012DC6">
              <w:rPr>
                <w:b/>
                <w:sz w:val="18"/>
                <w:lang w:val="da-DK"/>
              </w:rPr>
              <w:t>[…]</w:t>
            </w:r>
          </w:p>
        </w:tc>
        <w:tc>
          <w:tcPr>
            <w:tcW w:w="2464" w:type="dxa"/>
          </w:tcPr>
          <w:p w:rsidR="00012DC6" w:rsidRPr="00012DC6" w:rsidRDefault="00012DC6" w:rsidP="00635449">
            <w:pPr>
              <w:jc w:val="right"/>
              <w:rPr>
                <w:sz w:val="18"/>
                <w:lang w:val="en-US"/>
              </w:rPr>
            </w:pPr>
          </w:p>
        </w:tc>
        <w:tc>
          <w:tcPr>
            <w:tcW w:w="1038" w:type="dxa"/>
          </w:tcPr>
          <w:p w:rsidR="00012DC6" w:rsidRPr="00012DC6" w:rsidRDefault="00012DC6" w:rsidP="00635449">
            <w:pPr>
              <w:jc w:val="right"/>
              <w:rPr>
                <w:sz w:val="18"/>
                <w:lang w:val="en-US"/>
              </w:rPr>
            </w:pPr>
          </w:p>
        </w:tc>
        <w:tc>
          <w:tcPr>
            <w:tcW w:w="1120" w:type="dxa"/>
          </w:tcPr>
          <w:p w:rsidR="00012DC6" w:rsidRPr="00012DC6" w:rsidRDefault="00012DC6" w:rsidP="00635449">
            <w:pPr>
              <w:jc w:val="right"/>
              <w:rPr>
                <w:sz w:val="18"/>
                <w:lang w:val="en-US"/>
              </w:rPr>
            </w:pPr>
          </w:p>
        </w:tc>
        <w:tc>
          <w:tcPr>
            <w:tcW w:w="1130" w:type="dxa"/>
          </w:tcPr>
          <w:p w:rsidR="00012DC6" w:rsidRPr="00012DC6" w:rsidRDefault="00012DC6" w:rsidP="00635449">
            <w:pPr>
              <w:jc w:val="right"/>
              <w:rPr>
                <w:sz w:val="18"/>
                <w:lang w:val="en-US"/>
              </w:rPr>
            </w:pPr>
          </w:p>
        </w:tc>
      </w:tr>
      <w:tr w:rsidR="00012DC6" w:rsidRPr="00635449" w:rsidTr="00B13459">
        <w:tc>
          <w:tcPr>
            <w:tcW w:w="2176" w:type="dxa"/>
          </w:tcPr>
          <w:p w:rsidR="00012DC6" w:rsidRPr="00012DC6" w:rsidRDefault="00012DC6" w:rsidP="00635449">
            <w:pPr>
              <w:ind w:right="567"/>
              <w:jc w:val="both"/>
              <w:rPr>
                <w:b/>
                <w:sz w:val="18"/>
                <w:lang w:val="en-US"/>
              </w:rPr>
            </w:pPr>
          </w:p>
        </w:tc>
        <w:tc>
          <w:tcPr>
            <w:tcW w:w="2464" w:type="dxa"/>
          </w:tcPr>
          <w:p w:rsidR="00012DC6" w:rsidRPr="00012DC6" w:rsidRDefault="00012DC6" w:rsidP="00635449">
            <w:pPr>
              <w:jc w:val="right"/>
              <w:rPr>
                <w:sz w:val="18"/>
                <w:lang w:val="en-US"/>
              </w:rPr>
            </w:pPr>
          </w:p>
        </w:tc>
        <w:tc>
          <w:tcPr>
            <w:tcW w:w="1038" w:type="dxa"/>
          </w:tcPr>
          <w:p w:rsidR="00012DC6" w:rsidRPr="00012DC6" w:rsidRDefault="00012DC6" w:rsidP="00635449">
            <w:pPr>
              <w:jc w:val="right"/>
              <w:rPr>
                <w:sz w:val="18"/>
                <w:lang w:val="en-US"/>
              </w:rPr>
            </w:pPr>
          </w:p>
        </w:tc>
        <w:tc>
          <w:tcPr>
            <w:tcW w:w="1120" w:type="dxa"/>
          </w:tcPr>
          <w:p w:rsidR="00012DC6" w:rsidRPr="00012DC6" w:rsidRDefault="00012DC6" w:rsidP="00635449">
            <w:pPr>
              <w:jc w:val="right"/>
              <w:rPr>
                <w:sz w:val="18"/>
                <w:lang w:val="en-US"/>
              </w:rPr>
            </w:pPr>
          </w:p>
        </w:tc>
        <w:tc>
          <w:tcPr>
            <w:tcW w:w="1130" w:type="dxa"/>
          </w:tcPr>
          <w:p w:rsidR="00012DC6" w:rsidRPr="00012DC6" w:rsidRDefault="00012DC6" w:rsidP="00635449">
            <w:pPr>
              <w:jc w:val="right"/>
              <w:rPr>
                <w:sz w:val="18"/>
                <w:lang w:val="en-US"/>
              </w:rPr>
            </w:pPr>
          </w:p>
        </w:tc>
      </w:tr>
      <w:tr w:rsidR="00012DC6" w:rsidRPr="00635449" w:rsidTr="00B13459">
        <w:tc>
          <w:tcPr>
            <w:tcW w:w="2176" w:type="dxa"/>
          </w:tcPr>
          <w:p w:rsidR="00012DC6" w:rsidRPr="005364F9" w:rsidRDefault="005364F9" w:rsidP="00635449">
            <w:pPr>
              <w:ind w:right="567"/>
              <w:jc w:val="both"/>
              <w:rPr>
                <w:b/>
                <w:sz w:val="18"/>
                <w:lang w:val="da-DK"/>
              </w:rPr>
            </w:pPr>
            <w:r>
              <w:rPr>
                <w:b/>
                <w:sz w:val="18"/>
                <w:lang w:val="da-DK"/>
              </w:rPr>
              <w:t>Samlet bidrag</w:t>
            </w:r>
          </w:p>
        </w:tc>
        <w:tc>
          <w:tcPr>
            <w:tcW w:w="2464" w:type="dxa"/>
          </w:tcPr>
          <w:p w:rsidR="00012DC6" w:rsidRPr="00012DC6" w:rsidRDefault="00012DC6" w:rsidP="00635449">
            <w:pPr>
              <w:jc w:val="right"/>
              <w:rPr>
                <w:sz w:val="18"/>
                <w:lang w:val="en-US"/>
              </w:rPr>
            </w:pPr>
          </w:p>
        </w:tc>
        <w:tc>
          <w:tcPr>
            <w:tcW w:w="1038" w:type="dxa"/>
          </w:tcPr>
          <w:p w:rsidR="00012DC6" w:rsidRPr="00012DC6" w:rsidRDefault="00012DC6" w:rsidP="00635449">
            <w:pPr>
              <w:jc w:val="right"/>
              <w:rPr>
                <w:sz w:val="18"/>
                <w:lang w:val="en-US"/>
              </w:rPr>
            </w:pPr>
          </w:p>
        </w:tc>
        <w:tc>
          <w:tcPr>
            <w:tcW w:w="1120" w:type="dxa"/>
          </w:tcPr>
          <w:p w:rsidR="00012DC6" w:rsidRPr="00012DC6" w:rsidRDefault="00012DC6" w:rsidP="00635449">
            <w:pPr>
              <w:jc w:val="right"/>
              <w:rPr>
                <w:sz w:val="18"/>
                <w:lang w:val="en-US"/>
              </w:rPr>
            </w:pPr>
          </w:p>
        </w:tc>
        <w:tc>
          <w:tcPr>
            <w:tcW w:w="1130" w:type="dxa"/>
          </w:tcPr>
          <w:p w:rsidR="00012DC6" w:rsidRPr="00012DC6" w:rsidRDefault="000B5BDA" w:rsidP="00635449">
            <w:pPr>
              <w:jc w:val="right"/>
              <w:rPr>
                <w:sz w:val="18"/>
                <w:lang w:val="en-US"/>
              </w:rPr>
            </w:pPr>
            <w:sdt>
              <w:sdtPr>
                <w:rPr>
                  <w:sz w:val="18"/>
                  <w:lang w:val="en-US"/>
                </w:rPr>
                <w:alias w:val="Indsat samlet bidrag"/>
                <w:tag w:val="Indsat samlet bidrag"/>
                <w:id w:val="-380093463"/>
                <w:placeholder>
                  <w:docPart w:val="03C799BE5B544501BE1209188E04C27E"/>
                </w:placeholder>
                <w:showingPlcHdr/>
              </w:sdtPr>
              <w:sdtEndPr/>
              <w:sdtContent>
                <w:r w:rsidR="005364F9" w:rsidRPr="009F4EAB">
                  <w:rPr>
                    <w:rStyle w:val="PlaceholderText"/>
                  </w:rPr>
                  <w:t>Click or tap here to enter text.</w:t>
                </w:r>
              </w:sdtContent>
            </w:sdt>
            <w:r w:rsidR="005364F9">
              <w:rPr>
                <w:sz w:val="18"/>
                <w:lang w:val="en-US"/>
              </w:rPr>
              <w:t>kr.</w:t>
            </w:r>
          </w:p>
        </w:tc>
      </w:tr>
    </w:tbl>
    <w:p w:rsidR="005F7230" w:rsidRPr="00635449" w:rsidRDefault="005F7230" w:rsidP="005D1FC8">
      <w:pPr>
        <w:ind w:right="567"/>
        <w:jc w:val="both"/>
        <w:rPr>
          <w:lang w:val="en-US"/>
        </w:rPr>
      </w:pPr>
    </w:p>
    <w:p w:rsidR="005D1FC8" w:rsidRPr="005D1FC8" w:rsidRDefault="00334294" w:rsidP="00635449">
      <w:pPr>
        <w:ind w:right="567"/>
        <w:jc w:val="both"/>
        <w:rPr>
          <w:lang w:val="da-DK"/>
        </w:rPr>
      </w:pPr>
      <w:r>
        <w:rPr>
          <w:lang w:val="da-DK"/>
        </w:rPr>
        <w:t xml:space="preserve">Det samlede bidrag bliver </w:t>
      </w:r>
      <w:sdt>
        <w:sdtPr>
          <w:rPr>
            <w:lang w:val="da-DK"/>
          </w:rPr>
          <w:alias w:val="Indsæt samlet bidrag"/>
          <w:tag w:val="Indsæt samlet bidrag"/>
          <w:id w:val="-768461391"/>
          <w:placeholder>
            <w:docPart w:val="52AFE3A927664D6687F5A2E9C7579054"/>
          </w:placeholder>
          <w:showingPlcHdr/>
        </w:sdtPr>
        <w:sdtEndPr/>
        <w:sdtContent>
          <w:r w:rsidRPr="005F7230">
            <w:rPr>
              <w:b/>
              <w:lang w:val="da-DK"/>
            </w:rPr>
            <w:t>Click or tap here to enter text.</w:t>
          </w:r>
        </w:sdtContent>
      </w:sdt>
      <w:r>
        <w:rPr>
          <w:lang w:val="da-DK"/>
        </w:rPr>
        <w:t xml:space="preserve"> kr. </w:t>
      </w:r>
    </w:p>
    <w:p w:rsidR="005D1FC8" w:rsidRPr="005D1FC8" w:rsidRDefault="005D1FC8" w:rsidP="005D1FC8">
      <w:pPr>
        <w:ind w:right="425"/>
        <w:jc w:val="both"/>
        <w:rPr>
          <w:lang w:val="da-DK"/>
        </w:rPr>
      </w:pPr>
    </w:p>
    <w:p w:rsidR="005D1FC8" w:rsidRDefault="005D1FC8" w:rsidP="005D1FC8">
      <w:pPr>
        <w:ind w:right="425"/>
        <w:jc w:val="both"/>
        <w:rPr>
          <w:lang w:val="da-DK"/>
        </w:rPr>
      </w:pPr>
      <w:r w:rsidRPr="005D1FC8">
        <w:rPr>
          <w:lang w:val="da-DK"/>
        </w:rPr>
        <w:t>Med ven</w:t>
      </w:r>
      <w:r>
        <w:rPr>
          <w:lang w:val="da-DK"/>
        </w:rPr>
        <w:t>l</w:t>
      </w:r>
      <w:r w:rsidRPr="005D1FC8">
        <w:rPr>
          <w:lang w:val="da-DK"/>
        </w:rPr>
        <w:t>ig hilsen</w:t>
      </w:r>
    </w:p>
    <w:p w:rsidR="006A6D5F" w:rsidRDefault="006A6D5F" w:rsidP="005D1FC8">
      <w:pPr>
        <w:ind w:right="425"/>
        <w:jc w:val="both"/>
        <w:rPr>
          <w:lang w:val="da-DK"/>
        </w:rPr>
      </w:pPr>
    </w:p>
    <w:p w:rsidR="005D1FC8" w:rsidRDefault="005D1FC8" w:rsidP="005D1FC8">
      <w:pPr>
        <w:ind w:right="425"/>
        <w:jc w:val="both"/>
        <w:rPr>
          <w:lang w:val="da-DK"/>
        </w:rPr>
      </w:pPr>
    </w:p>
    <w:p w:rsidR="005D1FC8" w:rsidRPr="00B66778" w:rsidRDefault="005D1FC8" w:rsidP="005D1FC8">
      <w:pPr>
        <w:ind w:right="425"/>
        <w:jc w:val="both"/>
        <w:rPr>
          <w:lang w:val="da-DK"/>
        </w:rPr>
      </w:pPr>
      <w:r w:rsidRPr="00B66778">
        <w:rPr>
          <w:lang w:val="da-DK"/>
        </w:rPr>
        <w:t>Niels Haldrup</w:t>
      </w:r>
    </w:p>
    <w:p w:rsidR="005D1FC8" w:rsidRPr="00254410" w:rsidRDefault="005D1FC8" w:rsidP="005D1FC8">
      <w:pPr>
        <w:ind w:right="425"/>
        <w:jc w:val="both"/>
        <w:rPr>
          <w:lang w:val="en-US"/>
        </w:rPr>
      </w:pPr>
      <w:r w:rsidRPr="00254410">
        <w:rPr>
          <w:lang w:val="en-US"/>
        </w:rPr>
        <w:t>Professor, Head of Department</w:t>
      </w:r>
    </w:p>
    <w:p w:rsidR="00635449" w:rsidRPr="00254410" w:rsidRDefault="00635449" w:rsidP="005D1FC8">
      <w:pPr>
        <w:ind w:right="425"/>
        <w:jc w:val="both"/>
        <w:rPr>
          <w:b/>
          <w:sz w:val="18"/>
          <w:szCs w:val="18"/>
          <w:lang w:val="en-US"/>
        </w:rPr>
      </w:pPr>
    </w:p>
    <w:p w:rsidR="00635449" w:rsidRPr="00254410" w:rsidRDefault="00635449" w:rsidP="005D1FC8">
      <w:pPr>
        <w:ind w:right="425"/>
        <w:jc w:val="both"/>
        <w:rPr>
          <w:b/>
          <w:sz w:val="18"/>
          <w:szCs w:val="18"/>
          <w:lang w:val="en-US"/>
        </w:rPr>
      </w:pPr>
    </w:p>
    <w:p w:rsidR="006A6D5F" w:rsidRPr="00254410" w:rsidRDefault="006A6D5F" w:rsidP="005D1FC8">
      <w:pPr>
        <w:ind w:right="425"/>
        <w:jc w:val="both"/>
        <w:rPr>
          <w:b/>
          <w:sz w:val="18"/>
          <w:szCs w:val="18"/>
          <w:lang w:val="en-US"/>
        </w:rPr>
      </w:pPr>
    </w:p>
    <w:p w:rsidR="005D1FC8" w:rsidRPr="00254410" w:rsidRDefault="005D1FC8" w:rsidP="005D1FC8">
      <w:pPr>
        <w:ind w:right="425"/>
        <w:jc w:val="both"/>
        <w:rPr>
          <w:b/>
          <w:sz w:val="18"/>
          <w:szCs w:val="18"/>
          <w:lang w:val="en-US"/>
        </w:rPr>
      </w:pPr>
      <w:r w:rsidRPr="00254410">
        <w:rPr>
          <w:b/>
          <w:sz w:val="18"/>
          <w:szCs w:val="18"/>
          <w:lang w:val="en-US"/>
        </w:rPr>
        <w:t>Om ECONAU</w:t>
      </w:r>
    </w:p>
    <w:p w:rsidR="006F056F" w:rsidRPr="00635449" w:rsidRDefault="00E8794E" w:rsidP="00635449">
      <w:pPr>
        <w:ind w:right="425"/>
        <w:jc w:val="both"/>
        <w:rPr>
          <w:sz w:val="18"/>
          <w:szCs w:val="18"/>
          <w:lang w:val="da-DK"/>
        </w:rPr>
      </w:pPr>
      <w:r>
        <w:rPr>
          <w:sz w:val="18"/>
          <w:szCs w:val="18"/>
          <w:lang w:val="da-DK"/>
        </w:rPr>
        <w:t>ECONAU</w:t>
      </w:r>
      <w:r w:rsidR="008D2085">
        <w:rPr>
          <w:sz w:val="18"/>
          <w:szCs w:val="18"/>
          <w:lang w:val="da-DK"/>
        </w:rPr>
        <w:t xml:space="preserve"> projektdatabasen</w:t>
      </w:r>
      <w:r>
        <w:rPr>
          <w:sz w:val="18"/>
          <w:szCs w:val="18"/>
          <w:lang w:val="da-DK"/>
        </w:rPr>
        <w:t xml:space="preserve"> er en indgang til Danmarks Statistik</w:t>
      </w:r>
      <w:r w:rsidR="005D1FC8" w:rsidRPr="00635449">
        <w:rPr>
          <w:sz w:val="18"/>
          <w:szCs w:val="18"/>
          <w:lang w:val="da-DK"/>
        </w:rPr>
        <w:t xml:space="preserve"> ved Institut for Økonomi, Aarhus Universitet, hvor forskere med behov for adgang til data ved Danma</w:t>
      </w:r>
      <w:r w:rsidR="00391E0D" w:rsidRPr="00635449">
        <w:rPr>
          <w:sz w:val="18"/>
          <w:szCs w:val="18"/>
          <w:lang w:val="da-DK"/>
        </w:rPr>
        <w:t>rks Statistik</w:t>
      </w:r>
      <w:r w:rsidR="006A6D5F">
        <w:rPr>
          <w:sz w:val="18"/>
          <w:szCs w:val="18"/>
          <w:lang w:val="da-DK"/>
        </w:rPr>
        <w:t>s</w:t>
      </w:r>
      <w:r w:rsidR="00391E0D" w:rsidRPr="00635449">
        <w:rPr>
          <w:sz w:val="18"/>
          <w:szCs w:val="18"/>
          <w:lang w:val="da-DK"/>
        </w:rPr>
        <w:t xml:space="preserve"> Forskningsservice</w:t>
      </w:r>
      <w:r w:rsidR="005D1FC8" w:rsidRPr="00635449">
        <w:rPr>
          <w:sz w:val="18"/>
          <w:szCs w:val="18"/>
          <w:lang w:val="da-DK"/>
        </w:rPr>
        <w:t xml:space="preserve"> er gået sammen om at tilvejebringe de nødvendige res</w:t>
      </w:r>
      <w:r w:rsidR="00391E0D" w:rsidRPr="00635449">
        <w:rPr>
          <w:sz w:val="18"/>
          <w:szCs w:val="18"/>
          <w:lang w:val="da-DK"/>
        </w:rPr>
        <w:t>s</w:t>
      </w:r>
      <w:r w:rsidR="005D1FC8" w:rsidRPr="00635449">
        <w:rPr>
          <w:sz w:val="18"/>
          <w:szCs w:val="18"/>
          <w:lang w:val="da-DK"/>
        </w:rPr>
        <w:t>ourcer. ECONAU har en stor server, som</w:t>
      </w:r>
      <w:r w:rsidR="006A6D5F">
        <w:rPr>
          <w:sz w:val="18"/>
          <w:szCs w:val="18"/>
          <w:lang w:val="da-DK"/>
        </w:rPr>
        <w:t xml:space="preserve"> er </w:t>
      </w:r>
      <w:proofErr w:type="spellStart"/>
      <w:r w:rsidR="006A6D5F">
        <w:rPr>
          <w:sz w:val="18"/>
          <w:szCs w:val="18"/>
          <w:lang w:val="da-DK"/>
        </w:rPr>
        <w:t>hosted</w:t>
      </w:r>
      <w:proofErr w:type="spellEnd"/>
      <w:r w:rsidR="006A6D5F">
        <w:rPr>
          <w:sz w:val="18"/>
          <w:szCs w:val="18"/>
          <w:lang w:val="da-DK"/>
        </w:rPr>
        <w:t xml:space="preserve"> hos Danmarks Statistik</w:t>
      </w:r>
      <w:r w:rsidR="005D1FC8" w:rsidRPr="00635449">
        <w:rPr>
          <w:sz w:val="18"/>
          <w:szCs w:val="18"/>
          <w:lang w:val="da-DK"/>
        </w:rPr>
        <w:t>. Data stilles til</w:t>
      </w:r>
      <w:r w:rsidR="00391E0D" w:rsidRPr="00635449">
        <w:rPr>
          <w:sz w:val="18"/>
          <w:szCs w:val="18"/>
          <w:lang w:val="da-DK"/>
        </w:rPr>
        <w:t xml:space="preserve"> rådighed via fælles projekt</w:t>
      </w:r>
      <w:r w:rsidR="005D1FC8" w:rsidRPr="00635449">
        <w:rPr>
          <w:sz w:val="18"/>
          <w:szCs w:val="18"/>
          <w:lang w:val="da-DK"/>
        </w:rPr>
        <w:t>data eller egne indkø</w:t>
      </w:r>
      <w:r w:rsidR="006A6D5F">
        <w:rPr>
          <w:sz w:val="18"/>
          <w:szCs w:val="18"/>
          <w:lang w:val="da-DK"/>
        </w:rPr>
        <w:t>bte data med hjælp af 1</w:t>
      </w:r>
      <w:r w:rsidR="00391E0D" w:rsidRPr="00635449">
        <w:rPr>
          <w:sz w:val="18"/>
          <w:szCs w:val="18"/>
          <w:lang w:val="da-DK"/>
        </w:rPr>
        <w:t xml:space="preserve"> deltids-</w:t>
      </w:r>
      <w:r w:rsidR="005D1FC8" w:rsidRPr="00635449">
        <w:rPr>
          <w:sz w:val="18"/>
          <w:szCs w:val="18"/>
          <w:lang w:val="da-DK"/>
        </w:rPr>
        <w:t>datamanagers</w:t>
      </w:r>
      <w:r w:rsidR="006A6D5F">
        <w:rPr>
          <w:sz w:val="18"/>
          <w:szCs w:val="18"/>
          <w:lang w:val="da-DK"/>
        </w:rPr>
        <w:t xml:space="preserve"> og 1 fuldtids-datamanager</w:t>
      </w:r>
      <w:r w:rsidR="005D1FC8" w:rsidRPr="00635449">
        <w:rPr>
          <w:sz w:val="18"/>
          <w:szCs w:val="18"/>
          <w:lang w:val="da-DK"/>
        </w:rPr>
        <w:t xml:space="preserve"> ved </w:t>
      </w:r>
      <w:r w:rsidR="006A6D5F">
        <w:rPr>
          <w:sz w:val="18"/>
          <w:szCs w:val="18"/>
          <w:lang w:val="da-DK"/>
        </w:rPr>
        <w:t>Institut for Økonomi, Aarhus Universitet.</w:t>
      </w:r>
      <w:r w:rsidR="005D1FC8" w:rsidRPr="00635449">
        <w:rPr>
          <w:sz w:val="18"/>
          <w:szCs w:val="18"/>
          <w:lang w:val="da-DK"/>
        </w:rPr>
        <w:t xml:space="preserve"> Der er ca</w:t>
      </w:r>
      <w:r w:rsidR="00391E0D" w:rsidRPr="00635449">
        <w:rPr>
          <w:sz w:val="18"/>
          <w:szCs w:val="18"/>
          <w:lang w:val="da-DK"/>
        </w:rPr>
        <w:t>.</w:t>
      </w:r>
      <w:r w:rsidR="005D1FC8" w:rsidRPr="00635449">
        <w:rPr>
          <w:sz w:val="18"/>
          <w:szCs w:val="18"/>
          <w:lang w:val="da-DK"/>
        </w:rPr>
        <w:t xml:space="preserve"> 60 projekter og 180 forskere. </w:t>
      </w:r>
      <w:r w:rsidR="006A6D5F">
        <w:rPr>
          <w:sz w:val="18"/>
          <w:szCs w:val="18"/>
          <w:lang w:val="da-DK"/>
        </w:rPr>
        <w:t xml:space="preserve">De årlige </w:t>
      </w:r>
      <w:r w:rsidR="006A6D5F">
        <w:rPr>
          <w:sz w:val="18"/>
          <w:szCs w:val="18"/>
          <w:lang w:val="da-DK"/>
        </w:rPr>
        <w:lastRenderedPageBreak/>
        <w:t>bidrag er fastsat</w:t>
      </w:r>
      <w:r>
        <w:rPr>
          <w:sz w:val="18"/>
          <w:szCs w:val="18"/>
          <w:lang w:val="da-DK"/>
        </w:rPr>
        <w:t xml:space="preserve"> som gennemsnitsomkostningerne ved at køre et forskningsprojekt ved ECONAU.</w:t>
      </w:r>
    </w:p>
    <w:sectPr w:rsidR="006F056F" w:rsidRPr="00635449" w:rsidSect="007C5681">
      <w:headerReference w:type="default" r:id="rId7"/>
      <w:footerReference w:type="default" r:id="rId8"/>
      <w:headerReference w:type="first" r:id="rId9"/>
      <w:footerReference w:type="first" r:id="rId10"/>
      <w:endnotePr>
        <w:numFmt w:val="decimal"/>
      </w:endnotePr>
      <w:pgSz w:w="11907" w:h="16840" w:code="9"/>
      <w:pgMar w:top="2472" w:right="2835" w:bottom="1985" w:left="1134" w:header="567" w:footer="32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7B19" w:rsidRDefault="00547B19">
      <w:r>
        <w:separator/>
      </w:r>
    </w:p>
  </w:endnote>
  <w:endnote w:type="continuationSeparator" w:id="0">
    <w:p w:rsidR="00547B19" w:rsidRDefault="00547B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8A494677-E10A-4002-90F8-E49E42A72B35}"/>
    <w:embedBold r:id="rId2" w:fontKey="{1787A885-B566-4B10-B4CD-1E50BE305E8C}"/>
    <w:embedItalic r:id="rId3" w:fontKey="{C6D2012F-6F1B-4020-AE14-E3681751C687}"/>
    <w:embedBoldItalic r:id="rId4" w:fontKey="{1938B94E-66A8-44A7-9F08-B9E019DDCBC5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FE9E7B9F-5950-4EBB-827B-3D1B4520E8B5}"/>
    <w:embedBold r:id="rId6" w:fontKey="{351CEE90-6427-4450-BC09-216D29F3011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BDCE9102-1E03-41F9-A07E-E331049A04F4}"/>
  </w:font>
  <w:font w:name="AU Logo">
    <w:panose1 w:val="050B0500000000020004"/>
    <w:charset w:val="02"/>
    <w:family w:val="swiss"/>
    <w:pitch w:val="variable"/>
    <w:sig w:usb0="00000000" w:usb1="10000000" w:usb2="00000000" w:usb3="00000000" w:csb0="80000000" w:csb1="00000000"/>
    <w:embedRegular r:id="rId8" w:fontKey="{C4D5599E-D871-4290-A27E-926BE7487DF5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9" w:fontKey="{29C8457C-C7E6-49E1-9323-4D09D2958CAB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0" w:fontKey="{5F52F2EE-765E-48E4-BE61-A969BEDEB65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E6B19B41-1F3B-4834-860F-26E4FEF2C0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DC5" w:rsidRDefault="00336DC5">
    <w:pPr>
      <w:pStyle w:val="Footer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5364F9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5364F9">
      <w:rPr>
        <w:noProof/>
        <w:vanish/>
      </w:rPr>
      <w:t>2</w:t>
    </w:r>
    <w:r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0373" w:rsidRDefault="00160373" w:rsidP="00467364">
    <w:pPr>
      <w:ind w:right="360"/>
    </w:pPr>
  </w:p>
  <w:p w:rsidR="00E44247" w:rsidRDefault="00E1172B"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FBDF660" wp14:editId="35A1B23E">
              <wp:simplePos x="0" y="0"/>
              <wp:positionH relativeFrom="page">
                <wp:posOffset>4244340</wp:posOffset>
              </wp:positionH>
              <wp:positionV relativeFrom="page">
                <wp:posOffset>9822180</wp:posOffset>
              </wp:positionV>
              <wp:extent cx="2609850" cy="427990"/>
              <wp:effectExtent l="0" t="0" r="0" b="0"/>
              <wp:wrapNone/>
              <wp:docPr id="2" name="SecondaryLogoHid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09850" cy="427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B3C9600" id="SecondaryLogoHide" o:spid="_x0000_s1026" style="position:absolute;margin-left:334.2pt;margin-top:773.4pt;width:205.5pt;height:33.7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" filled="f" stroked="f" strokeweight="2pt">
              <w10:wrap anchorx="page" anchory="page"/>
            </v:rect>
          </w:pict>
        </mc:Fallback>
      </mc:AlternateContent>
    </w:r>
  </w:p>
  <w:tbl>
    <w:tblPr>
      <w:tblW w:w="9639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09"/>
      <w:gridCol w:w="2410"/>
      <w:gridCol w:w="4820"/>
    </w:tblGrid>
    <w:tr w:rsidR="00E64B73" w:rsidRPr="006177CC" w:rsidTr="004D38AC">
      <w:tc>
        <w:tcPr>
          <w:tcW w:w="2409" w:type="dxa"/>
        </w:tcPr>
        <w:p w:rsidR="00E64B73" w:rsidRPr="009224E3" w:rsidRDefault="00E64B73" w:rsidP="008C1273">
          <w:pPr>
            <w:pStyle w:val="Template-Companyname"/>
          </w:pPr>
          <w:bookmarkStart w:id="96" w:name="OFF_unitName"/>
          <w:r>
            <w:t>Department of Economics and Business Economics</w:t>
          </w:r>
          <w:bookmarkEnd w:id="96"/>
        </w:p>
        <w:p w:rsidR="00E64B73" w:rsidRPr="009224E3" w:rsidRDefault="00E64B73" w:rsidP="00213BCF">
          <w:pPr>
            <w:pStyle w:val="Template-Address"/>
          </w:pPr>
          <w:bookmarkStart w:id="97" w:name="LAN_AU"/>
          <w:r>
            <w:t>Aarhus University</w:t>
          </w:r>
          <w:bookmarkEnd w:id="97"/>
        </w:p>
        <w:p w:rsidR="00E64B73" w:rsidRPr="009224E3" w:rsidRDefault="00E64B73" w:rsidP="00AA0EF9">
          <w:pPr>
            <w:pStyle w:val="Template-Address"/>
          </w:pPr>
          <w:bookmarkStart w:id="98" w:name="OFF_addressComputed"/>
          <w:r>
            <w:t>Fuglesangs Allé 4</w:t>
          </w:r>
          <w:r>
            <w:br/>
            <w:t>DK-8210 Aarhus V</w:t>
          </w:r>
          <w:r>
            <w:br/>
            <w:t>Denmark</w:t>
          </w:r>
          <w:bookmarkEnd w:id="98"/>
        </w:p>
      </w:tc>
      <w:tc>
        <w:tcPr>
          <w:tcW w:w="2410" w:type="dxa"/>
        </w:tcPr>
        <w:p w:rsidR="00E64B73" w:rsidRPr="009224E3" w:rsidRDefault="00E64B73" w:rsidP="00C91130">
          <w:pPr>
            <w:pStyle w:val="Template-Address"/>
            <w:tabs>
              <w:tab w:val="right" w:pos="2400"/>
            </w:tabs>
            <w:jc w:val="right"/>
          </w:pPr>
          <w:bookmarkStart w:id="99" w:name="LAN_Tel"/>
          <w:bookmarkStart w:id="100" w:name="OFF_Phone_HIF"/>
          <w:r>
            <w:t>Tel.:</w:t>
          </w:r>
          <w:bookmarkEnd w:id="99"/>
          <w:r w:rsidRPr="009224E3">
            <w:t xml:space="preserve"> </w:t>
          </w:r>
          <w:bookmarkStart w:id="101" w:name="OFF_Phone"/>
          <w:r>
            <w:t>+45 8716 5515</w:t>
          </w:r>
          <w:bookmarkEnd w:id="101"/>
        </w:p>
        <w:p w:rsidR="00E64B73" w:rsidRPr="009224E3" w:rsidRDefault="00E64B73" w:rsidP="00C91130">
          <w:pPr>
            <w:pStyle w:val="Template-Address"/>
            <w:jc w:val="right"/>
          </w:pPr>
          <w:bookmarkStart w:id="102" w:name="LAN_Fax"/>
          <w:bookmarkStart w:id="103" w:name="OFF_Fax_HIF"/>
          <w:bookmarkEnd w:id="100"/>
          <w:r>
            <w:t>Fax:</w:t>
          </w:r>
          <w:bookmarkEnd w:id="102"/>
          <w:r w:rsidRPr="009224E3">
            <w:t xml:space="preserve"> </w:t>
          </w:r>
          <w:bookmarkStart w:id="104" w:name="OFF_Fax"/>
          <w:r>
            <w:t>+45 8615 9627</w:t>
          </w:r>
          <w:bookmarkEnd w:id="104"/>
        </w:p>
        <w:p w:rsidR="00E64B73" w:rsidRPr="009224E3" w:rsidRDefault="00E64B73" w:rsidP="00C91130">
          <w:pPr>
            <w:pStyle w:val="Template-Address"/>
            <w:jc w:val="right"/>
          </w:pPr>
          <w:bookmarkStart w:id="105" w:name="OFF_Email_HIF"/>
          <w:bookmarkEnd w:id="103"/>
          <w:r w:rsidRPr="009224E3">
            <w:t xml:space="preserve">E-mail: </w:t>
          </w:r>
          <w:bookmarkStart w:id="106" w:name="OFF_Email"/>
          <w:r>
            <w:t>econ@au.dk</w:t>
          </w:r>
          <w:bookmarkEnd w:id="106"/>
        </w:p>
        <w:p w:rsidR="00E64B73" w:rsidRPr="009224E3" w:rsidRDefault="008F3D76" w:rsidP="00C91130">
          <w:pPr>
            <w:pStyle w:val="Template-Address"/>
            <w:jc w:val="right"/>
          </w:pPr>
          <w:bookmarkStart w:id="107" w:name="OFF_wwwComputed_HIF"/>
          <w:bookmarkEnd w:id="105"/>
          <w:r>
            <w:t xml:space="preserve">Web: </w:t>
          </w:r>
          <w:bookmarkStart w:id="108" w:name="OFF_wwwComputed"/>
          <w:r>
            <w:t>econ.au.dk</w:t>
          </w:r>
          <w:bookmarkEnd w:id="107"/>
          <w:bookmarkEnd w:id="108"/>
        </w:p>
      </w:tc>
      <w:tc>
        <w:tcPr>
          <w:tcW w:w="4820" w:type="dxa"/>
        </w:tcPr>
        <w:p w:rsidR="00E64B73" w:rsidRDefault="00E64B73" w:rsidP="00E64B73">
          <w:pPr>
            <w:pStyle w:val="Template-Address"/>
            <w:tabs>
              <w:tab w:val="right" w:pos="2400"/>
            </w:tabs>
            <w:jc w:val="right"/>
          </w:pPr>
          <w:bookmarkStart w:id="109" w:name="IMG_Secondary"/>
          <w:r>
            <w:rPr>
              <w:lang w:eastAsia="en-GB"/>
            </w:rPr>
            <w:drawing>
              <wp:inline distT="0" distB="0" distL="0" distR="0">
                <wp:extent cx="1867924" cy="360000"/>
                <wp:effectExtent l="0" t="0" r="0" b="0"/>
                <wp:docPr id="509152395" name="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09152395" name="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1867924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109"/>
        </w:p>
      </w:tc>
    </w:tr>
  </w:tbl>
  <w:p w:rsidR="00160373" w:rsidRPr="006C3A1B" w:rsidRDefault="001603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7B19" w:rsidRDefault="00547B19">
      <w:r>
        <w:separator/>
      </w:r>
    </w:p>
  </w:footnote>
  <w:footnote w:type="continuationSeparator" w:id="0">
    <w:p w:rsidR="00547B19" w:rsidRDefault="00547B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0C41" w:rsidRDefault="006F056F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6333D383" wp14:editId="564621FA">
              <wp:simplePos x="0" y="0"/>
              <wp:positionH relativeFrom="page">
                <wp:posOffset>1490345</wp:posOffset>
              </wp:positionH>
              <wp:positionV relativeFrom="page">
                <wp:posOffset>370840</wp:posOffset>
              </wp:positionV>
              <wp:extent cx="5480050" cy="765959"/>
              <wp:effectExtent l="0" t="0" r="6350" b="15240"/>
              <wp:wrapNone/>
              <wp:docPr id="6" name="AU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0" cy="76595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056F" w:rsidRDefault="006F056F" w:rsidP="00B0658E">
                          <w:pPr>
                            <w:pStyle w:val="BSSWSName1"/>
                            <w:spacing w:line="220" w:lineRule="exact"/>
                          </w:pPr>
                          <w:bookmarkStart w:id="1" w:name="OFF_logo1AComputed_1"/>
                          <w:bookmarkStart w:id="2" w:name="OFF_logo1AComputed_1_HIF"/>
                          <w:r>
                            <w:t>Department of Economics</w:t>
                          </w:r>
                          <w:r>
                            <w:br/>
                            <w:t>and Business Economics</w:t>
                          </w:r>
                          <w:bookmarkEnd w:id="1"/>
                        </w:p>
                        <w:p w:rsidR="006F056F" w:rsidRDefault="006F056F" w:rsidP="00B0658E">
                          <w:pPr>
                            <w:pStyle w:val="BSSWSName2"/>
                            <w:spacing w:line="220" w:lineRule="exact"/>
                          </w:pPr>
                          <w:bookmarkStart w:id="3" w:name="OFF_logo2AComputed_1"/>
                          <w:bookmarkStart w:id="4" w:name="OFF_logo2AComputed_1_HIF"/>
                          <w:bookmarkEnd w:id="2"/>
                          <w:r>
                            <w:t>Aarhus University</w:t>
                          </w:r>
                          <w:bookmarkEnd w:id="3"/>
                        </w:p>
                        <w:bookmarkEnd w:id="4"/>
                        <w:p w:rsidR="006F056F" w:rsidRDefault="006F056F" w:rsidP="006F056F">
                          <w:pPr>
                            <w:pStyle w:val="BSSWSName3"/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33D383" id="_x0000_t202" coordsize="21600,21600" o:spt="202" path="m,l,21600r21600,l21600,xe">
              <v:stroke joinstyle="miter"/>
              <v:path gradientshapeok="t" o:connecttype="rect"/>
            </v:shapetype>
            <v:shape id="AUHide" o:spid="_x0000_s1026" type="#_x0000_t202" style="position:absolute;margin-left:117.35pt;margin-top:29.2pt;width:431.5pt;height:60.3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" filled="f" stroked="f">
              <v:textbox inset="0,0,0,0">
                <w:txbxContent>
                  <w:p w:rsidR="006F056F" w:rsidRDefault="006F056F" w:rsidP="00B0658E">
                    <w:pPr>
                      <w:pStyle w:val="BSSWSName1"/>
                      <w:spacing w:line="220" w:lineRule="exact"/>
                    </w:pPr>
                    <w:bookmarkStart w:id="5" w:name="OFF_logo1AComputed_1"/>
                    <w:bookmarkStart w:id="6" w:name="OFF_logo1AComputed_1_HIF"/>
                    <w:r>
                      <w:t>Department of Economics</w:t>
                    </w:r>
                    <w:r>
                      <w:br/>
                      <w:t>and Business Economics</w:t>
                    </w:r>
                    <w:bookmarkEnd w:id="5"/>
                  </w:p>
                  <w:p w:rsidR="006F056F" w:rsidRDefault="006F056F" w:rsidP="00B0658E">
                    <w:pPr>
                      <w:pStyle w:val="BSSWSName2"/>
                      <w:spacing w:line="220" w:lineRule="exact"/>
                    </w:pPr>
                    <w:bookmarkStart w:id="7" w:name="OFF_logo2AComputed_1"/>
                    <w:bookmarkStart w:id="8" w:name="OFF_logo2AComputed_1_HIF"/>
                    <w:bookmarkEnd w:id="6"/>
                    <w:r>
                      <w:t>Aarhus University</w:t>
                    </w:r>
                    <w:bookmarkEnd w:id="7"/>
                  </w:p>
                  <w:bookmarkEnd w:id="8"/>
                  <w:p w:rsidR="006F056F" w:rsidRDefault="006F056F" w:rsidP="006F056F">
                    <w:pPr>
                      <w:pStyle w:val="BSSWSName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:rsidR="00160373" w:rsidRDefault="00432B07">
    <w:pPr>
      <w:pStyle w:val="Header"/>
    </w:pPr>
    <w:r w:rsidRPr="00432B0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800" behindDoc="1" locked="1" layoutInCell="1" allowOverlap="1" wp14:anchorId="12839574" wp14:editId="5D09380A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66000" cy="640800"/>
              <wp:effectExtent l="0" t="0" r="1270" b="6985"/>
              <wp:wrapTight wrapText="bothSides">
                <wp:wrapPolygon edited="0">
                  <wp:start x="0" y="0"/>
                  <wp:lineTo x="0" y="21193"/>
                  <wp:lineTo x="21023" y="21193"/>
                  <wp:lineTo x="21023" y="0"/>
                  <wp:lineTo x="0" y="0"/>
                </wp:wrapPolygon>
              </wp:wrapTight>
              <wp:docPr id="15" name="BomærkeHide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000" cy="640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32B07" w:rsidRPr="00386B26" w:rsidRDefault="00432B07" w:rsidP="00150A9E">
                          <w:pPr>
                            <w:pStyle w:val="BSSBomaerke"/>
                          </w:pPr>
                          <w:r w:rsidRPr="00386B26">
                            <w:t>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839574" id="BomærkeHide02" o:spid="_x0000_s1027" type="#_x0000_t202" style="position:absolute;margin-left:56.7pt;margin-top:28.35pt;width:52.45pt;height:50.4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" filled="f" stroked="f">
              <v:textbox inset="0,0,0,0">
                <w:txbxContent>
                  <w:p w:rsidR="00432B07" w:rsidRPr="00386B26" w:rsidRDefault="00432B07" w:rsidP="00150A9E">
                    <w:pPr>
                      <w:pStyle w:val="BSSBomaerke"/>
                    </w:pPr>
                    <w:r w:rsidRPr="00386B26">
                      <w:t></w:t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 w:rsidR="003770FD">
      <w:rPr>
        <w:noProof/>
        <w:lang w:eastAsia="en-GB"/>
      </w:rPr>
      <w:drawing>
        <wp:anchor distT="0" distB="0" distL="114300" distR="114300" simplePos="0" relativeHeight="251656704" behindDoc="1" locked="0" layoutInCell="1" allowOverlap="1" wp14:anchorId="45B7BA9D" wp14:editId="347EF0DA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21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70FD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04EAB08B" wp14:editId="3A8373B4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2540" r="0" b="4445"/>
              <wp:wrapNone/>
              <wp:docPr id="5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0373" w:rsidRDefault="00A72D81" w:rsidP="005C13F3">
                          <w:pPr>
                            <w:rPr>
                              <w:rStyle w:val="PageNumber"/>
                            </w:rPr>
                          </w:pPr>
                          <w:bookmarkStart w:id="5" w:name="LAN_Page_2"/>
                          <w:r>
                            <w:rPr>
                              <w:rStyle w:val="PageNumber"/>
                            </w:rPr>
                            <w:t>Page</w:t>
                          </w:r>
                          <w:bookmarkEnd w:id="5"/>
                          <w:r w:rsidR="00160373">
                            <w:rPr>
                              <w:rStyle w:val="PageNumber"/>
                            </w:rPr>
                            <w:t xml:space="preserve"> </w:t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fldChar w:fldCharType="begin"/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instrText xml:space="preserve"> PAGE </w:instrText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fldChar w:fldCharType="separate"/>
                          </w:r>
                          <w:r w:rsidR="005364F9">
                            <w:rPr>
                              <w:rFonts w:ascii="AU Passata" w:hAnsi="AU Passata"/>
                              <w:noProof/>
                              <w:sz w:val="14"/>
                            </w:rPr>
                            <w:t>2</w:t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fldChar w:fldCharType="end"/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t>/</w:t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fldChar w:fldCharType="begin"/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instrText xml:space="preserve">SECTIONPAGES </w:instrText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fldChar w:fldCharType="separate"/>
                          </w:r>
                          <w:r w:rsidR="005364F9">
                            <w:rPr>
                              <w:rFonts w:ascii="AU Passata" w:hAnsi="AU Passata"/>
                              <w:noProof/>
                              <w:sz w:val="14"/>
                            </w:rPr>
                            <w:t>2</w:t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fldChar w:fldCharType="end"/>
                          </w:r>
                        </w:p>
                        <w:p w:rsidR="00160373" w:rsidRPr="00192812" w:rsidRDefault="003770FD" w:rsidP="005C13F3">
                          <w:pPr>
                            <w:pStyle w:val="Template-Date"/>
                            <w:spacing w:line="260" w:lineRule="exact"/>
                            <w:rPr>
                              <w:rStyle w:val="PageNumber"/>
                            </w:rPr>
                          </w:pPr>
                          <w:r>
                            <w:rPr>
                              <w:lang w:eastAsia="en-GB"/>
                            </w:rPr>
                            <w:drawing>
                              <wp:inline distT="0" distB="0" distL="0" distR="0" wp14:anchorId="4213B9F7" wp14:editId="09D21259">
                                <wp:extent cx="352425" cy="152400"/>
                                <wp:effectExtent l="0" t="0" r="0" b="0"/>
                                <wp:docPr id="11" name="Picture 3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EAB08B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8" type="#_x0000_t202" style="position:absolute;margin-left:467.7pt;margin-top:120.2pt;width:70.1pt;height:84.2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OxeswIAALE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" filled="f" stroked="f">
              <v:textbox inset="0,0,0,0">
                <w:txbxContent>
                  <w:p w:rsidR="00160373" w:rsidRDefault="00A72D81" w:rsidP="005C13F3">
                    <w:pPr>
                      <w:rPr>
                        <w:rStyle w:val="PageNumber"/>
                      </w:rPr>
                    </w:pPr>
                    <w:bookmarkStart w:id="6" w:name="LAN_Page_2"/>
                    <w:r>
                      <w:rPr>
                        <w:rStyle w:val="PageNumber"/>
                      </w:rPr>
                      <w:t>Page</w:t>
                    </w:r>
                    <w:bookmarkEnd w:id="6"/>
                    <w:r w:rsidR="00160373">
                      <w:rPr>
                        <w:rStyle w:val="PageNumber"/>
                      </w:rPr>
                      <w:t xml:space="preserve"> </w:t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fldChar w:fldCharType="begin"/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instrText xml:space="preserve"> PAGE </w:instrText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fldChar w:fldCharType="separate"/>
                    </w:r>
                    <w:r w:rsidR="005364F9">
                      <w:rPr>
                        <w:rFonts w:ascii="AU Passata" w:hAnsi="AU Passata"/>
                        <w:noProof/>
                        <w:sz w:val="14"/>
                      </w:rPr>
                      <w:t>2</w:t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fldChar w:fldCharType="end"/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t>/</w:t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fldChar w:fldCharType="begin"/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instrText xml:space="preserve">SECTIONPAGES </w:instrText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fldChar w:fldCharType="separate"/>
                    </w:r>
                    <w:r w:rsidR="005364F9">
                      <w:rPr>
                        <w:rFonts w:ascii="AU Passata" w:hAnsi="AU Passata"/>
                        <w:noProof/>
                        <w:sz w:val="14"/>
                      </w:rPr>
                      <w:t>2</w:t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fldChar w:fldCharType="end"/>
                    </w:r>
                  </w:p>
                  <w:p w:rsidR="00160373" w:rsidRPr="00192812" w:rsidRDefault="003770FD" w:rsidP="005C13F3">
                    <w:pPr>
                      <w:pStyle w:val="Template-Date"/>
                      <w:spacing w:line="260" w:lineRule="exact"/>
                      <w:rPr>
                        <w:rStyle w:val="PageNumber"/>
                      </w:rPr>
                    </w:pPr>
                    <w:r>
                      <w:rPr>
                        <w:lang w:val="da-DK"/>
                      </w:rPr>
                      <w:drawing>
                        <wp:inline distT="0" distB="0" distL="0" distR="0" wp14:anchorId="4213B9F7" wp14:editId="09D21259">
                          <wp:extent cx="352425" cy="152400"/>
                          <wp:effectExtent l="0" t="0" r="0" b="0"/>
                          <wp:docPr id="11" name="Picture 3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2642" w:rsidRDefault="006F056F" w:rsidP="00032C5E">
    <w:pPr>
      <w:pStyle w:val="BSSWSName1"/>
    </w:pPr>
    <w:r>
      <w:rPr>
        <w:lang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3931289" wp14:editId="2C3AECF5">
              <wp:simplePos x="0" y="0"/>
              <wp:positionH relativeFrom="page">
                <wp:posOffset>1490980</wp:posOffset>
              </wp:positionH>
              <wp:positionV relativeFrom="page">
                <wp:posOffset>329111</wp:posOffset>
              </wp:positionV>
              <wp:extent cx="5480050" cy="808990"/>
              <wp:effectExtent l="0" t="0" r="6350" b="10160"/>
              <wp:wrapNone/>
              <wp:docPr id="14" name="AU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0" cy="808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6C40" w:rsidRDefault="006F056F" w:rsidP="00D7761C">
                          <w:pPr>
                            <w:pStyle w:val="BSSWSName1"/>
                            <w:spacing w:line="220" w:lineRule="exact"/>
                          </w:pPr>
                          <w:bookmarkStart w:id="6" w:name="OFF_logo1AComputed"/>
                          <w:bookmarkStart w:id="7" w:name="OFF_logo1AComputed_HIF"/>
                          <w:r>
                            <w:t>Department of Economics</w:t>
                          </w:r>
                          <w:r>
                            <w:br/>
                            <w:t>and Business Economics</w:t>
                          </w:r>
                          <w:bookmarkEnd w:id="6"/>
                        </w:p>
                        <w:p w:rsidR="006F056F" w:rsidRDefault="006F056F" w:rsidP="00D7761C">
                          <w:pPr>
                            <w:pStyle w:val="BSSWSName2"/>
                            <w:spacing w:line="220" w:lineRule="exact"/>
                          </w:pPr>
                          <w:bookmarkStart w:id="8" w:name="OFF_logo2AComputed"/>
                          <w:bookmarkStart w:id="9" w:name="OFF_logo2AComputed_HIF"/>
                          <w:bookmarkEnd w:id="7"/>
                          <w:r>
                            <w:t>Aarhus University</w:t>
                          </w:r>
                          <w:bookmarkEnd w:id="8"/>
                        </w:p>
                        <w:bookmarkEnd w:id="9"/>
                        <w:p w:rsidR="006F056F" w:rsidRPr="00364707" w:rsidRDefault="006F056F" w:rsidP="006F056F">
                          <w:pPr>
                            <w:pStyle w:val="BSSWSName3"/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931289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7.4pt;margin-top:25.9pt;width:431.5pt;height:63.7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" filled="f" stroked="f">
              <v:textbox inset="0,0,0,0">
                <w:txbxContent>
                  <w:p w:rsidR="00CF6C40" w:rsidRDefault="006F056F" w:rsidP="00D7761C">
                    <w:pPr>
                      <w:pStyle w:val="BSSWSName1"/>
                      <w:spacing w:line="220" w:lineRule="exact"/>
                    </w:pPr>
                    <w:bookmarkStart w:id="15" w:name="OFF_logo1AComputed"/>
                    <w:bookmarkStart w:id="16" w:name="OFF_logo1AComputed_HIF"/>
                    <w:r>
                      <w:t>Department of Economics</w:t>
                    </w:r>
                    <w:r>
                      <w:br/>
                      <w:t>and Business Economics</w:t>
                    </w:r>
                    <w:bookmarkEnd w:id="15"/>
                  </w:p>
                  <w:p w:rsidR="006F056F" w:rsidRDefault="006F056F" w:rsidP="00D7761C">
                    <w:pPr>
                      <w:pStyle w:val="BSSWSName2"/>
                      <w:spacing w:line="220" w:lineRule="exact"/>
                    </w:pPr>
                    <w:bookmarkStart w:id="17" w:name="OFF_logo2AComputed"/>
                    <w:bookmarkStart w:id="18" w:name="OFF_logo2AComputed_HIF"/>
                    <w:bookmarkEnd w:id="16"/>
                    <w:r>
                      <w:t>Aarhus University</w:t>
                    </w:r>
                    <w:bookmarkEnd w:id="17"/>
                  </w:p>
                  <w:bookmarkEnd w:id="18"/>
                  <w:p w:rsidR="006F056F" w:rsidRPr="00364707" w:rsidRDefault="006F056F" w:rsidP="006F056F">
                    <w:pPr>
                      <w:pStyle w:val="BSSWSName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C97E0E">
      <w:rPr>
        <w:lang w:eastAsia="en-GB"/>
      </w:rPr>
      <mc:AlternateContent>
        <mc:Choice Requires="wps">
          <w:drawing>
            <wp:anchor distT="0" distB="0" distL="114300" distR="114300" simplePos="0" relativeHeight="251662336" behindDoc="1" locked="1" layoutInCell="1" allowOverlap="1" wp14:anchorId="756C0987" wp14:editId="4CB6899C">
              <wp:simplePos x="0" y="0"/>
              <wp:positionH relativeFrom="page">
                <wp:posOffset>718820</wp:posOffset>
              </wp:positionH>
              <wp:positionV relativeFrom="page">
                <wp:posOffset>359410</wp:posOffset>
              </wp:positionV>
              <wp:extent cx="666000" cy="640800"/>
              <wp:effectExtent l="0" t="0" r="1270" b="6985"/>
              <wp:wrapTight wrapText="bothSides">
                <wp:wrapPolygon edited="0">
                  <wp:start x="0" y="0"/>
                  <wp:lineTo x="0" y="21193"/>
                  <wp:lineTo x="21023" y="21193"/>
                  <wp:lineTo x="21023" y="0"/>
                  <wp:lineTo x="0" y="0"/>
                </wp:wrapPolygon>
              </wp:wrapTight>
              <wp:docPr id="217" name="Bomærk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000" cy="640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97E0E" w:rsidRPr="00386B26" w:rsidRDefault="00C97E0E" w:rsidP="00150A9E">
                          <w:pPr>
                            <w:pStyle w:val="BSSBomaerke"/>
                          </w:pPr>
                          <w:r w:rsidRPr="00386B26">
                            <w:t>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56C0987" id="BomærkeHide" o:spid="_x0000_s1030" type="#_x0000_t202" style="position:absolute;margin-left:56.6pt;margin-top:28.3pt;width:52.45pt;height:50.4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" filled="f" stroked="f">
              <v:textbox inset="0,0,0,0">
                <w:txbxContent>
                  <w:p w:rsidR="00C97E0E" w:rsidRPr="00386B26" w:rsidRDefault="00C97E0E" w:rsidP="00150A9E">
                    <w:pPr>
                      <w:pStyle w:val="BSSBomaerke"/>
                    </w:pPr>
                    <w:r w:rsidRPr="00386B26">
                      <w:t></w:t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 w:rsidR="00AE1CA2">
      <w:tab/>
    </w:r>
  </w:p>
  <w:p w:rsidR="00160373" w:rsidRDefault="00635449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2713990</wp:posOffset>
              </wp:positionV>
              <wp:extent cx="1350010" cy="4229100"/>
              <wp:effectExtent l="0" t="0" r="2540" b="0"/>
              <wp:wrapNone/>
              <wp:docPr id="1" name="Kolofon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0373" w:rsidRPr="009224E3" w:rsidRDefault="00160373" w:rsidP="003F33BA">
                          <w:pPr>
                            <w:pStyle w:val="Template-Afdeling"/>
                          </w:pPr>
                          <w:bookmarkStart w:id="10" w:name="OFF_Afdeling"/>
                          <w:bookmarkStart w:id="11" w:name="USR_Afdeling"/>
                          <w:bookmarkStart w:id="12" w:name="USR_Department"/>
                          <w:r>
                            <w:t>Department of Economics and Business Economics</w:t>
                          </w:r>
                          <w:bookmarkStart w:id="13" w:name="USR_Department_HIF"/>
                          <w:bookmarkEnd w:id="10"/>
                          <w:bookmarkEnd w:id="11"/>
                          <w:bookmarkEnd w:id="12"/>
                        </w:p>
                        <w:p w:rsidR="00160373" w:rsidRDefault="00160373" w:rsidP="007A6435">
                          <w:pPr>
                            <w:pStyle w:val="Template-NavnMellemnavn"/>
                            <w:rPr>
                              <w:b w:val="0"/>
                            </w:rPr>
                          </w:pPr>
                          <w:bookmarkStart w:id="14" w:name="USR_Name_HIF"/>
                          <w:bookmarkEnd w:id="13"/>
                        </w:p>
                        <w:p w:rsidR="00547B19" w:rsidRPr="009224E3" w:rsidRDefault="00547B19" w:rsidP="007A6435">
                          <w:pPr>
                            <w:pStyle w:val="Template-NavnMellemnavn"/>
                          </w:pPr>
                          <w:r>
                            <w:rPr>
                              <w:b w:val="0"/>
                            </w:rPr>
                            <w:t>Niels Haldrup</w:t>
                          </w:r>
                        </w:p>
                        <w:p w:rsidR="00547B19" w:rsidRDefault="00160373" w:rsidP="003F33BA">
                          <w:pPr>
                            <w:pStyle w:val="Template-Brugerinfo"/>
                          </w:pPr>
                          <w:bookmarkStart w:id="15" w:name="USR_Title"/>
                          <w:r>
                            <w:t>Professor</w:t>
                          </w:r>
                          <w:bookmarkStart w:id="16" w:name="USR_Title_HIF"/>
                          <w:bookmarkEnd w:id="14"/>
                          <w:bookmarkEnd w:id="15"/>
                          <w:r w:rsidR="00547B19">
                            <w:t xml:space="preserve">, </w:t>
                          </w:r>
                        </w:p>
                        <w:p w:rsidR="00160373" w:rsidRPr="009224E3" w:rsidRDefault="00547B19" w:rsidP="003F33BA">
                          <w:pPr>
                            <w:pStyle w:val="Template-Brugerinfo"/>
                          </w:pPr>
                          <w:r>
                            <w:t>Head of Department</w:t>
                          </w:r>
                        </w:p>
                        <w:p w:rsidR="00160373" w:rsidRDefault="00160373" w:rsidP="003F33BA">
                          <w:pPr>
                            <w:pStyle w:val="Template"/>
                          </w:pPr>
                        </w:p>
                        <w:p w:rsidR="00160373" w:rsidRDefault="00A72D81" w:rsidP="004B63C7">
                          <w:pPr>
                            <w:pStyle w:val="Template"/>
                          </w:pPr>
                          <w:bookmarkStart w:id="17" w:name="LAN_Date"/>
                          <w:bookmarkEnd w:id="16"/>
                          <w:r>
                            <w:t>Date</w:t>
                          </w:r>
                          <w:bookmarkEnd w:id="17"/>
                          <w:r w:rsidR="00160373">
                            <w:t xml:space="preserve">: </w:t>
                          </w:r>
                          <w:r w:rsidR="00940333">
                            <w:t>xxxxxx</w:t>
                          </w:r>
                        </w:p>
                        <w:p w:rsidR="00160373" w:rsidRPr="00C96CED" w:rsidRDefault="003770FD" w:rsidP="00B525C1">
                          <w:pPr>
                            <w:pStyle w:val="Template-Date"/>
                            <w:spacing w:line="260" w:lineRule="exact"/>
                          </w:pPr>
                          <w:r>
                            <w:rPr>
                              <w:lang w:eastAsia="en-GB"/>
                            </w:rPr>
                            <w:drawing>
                              <wp:inline distT="0" distB="0" distL="0" distR="0">
                                <wp:extent cx="352425" cy="152400"/>
                                <wp:effectExtent l="0" t="0" r="0" b="0"/>
                                <wp:docPr id="10" name="Picture 1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160373" w:rsidRDefault="00160373" w:rsidP="00B525C1">
                          <w:pPr>
                            <w:pStyle w:val="Template-Date"/>
                            <w:spacing w:line="120" w:lineRule="exact"/>
                          </w:pPr>
                        </w:p>
                        <w:p w:rsidR="00160373" w:rsidRPr="009224E3" w:rsidRDefault="00A72D81" w:rsidP="002171DE">
                          <w:pPr>
                            <w:pStyle w:val="Template-Date"/>
                          </w:pPr>
                          <w:bookmarkStart w:id="18" w:name="LAN_Direct"/>
                          <w:bookmarkStart w:id="19" w:name="USR_DirectPhone_HIF"/>
                          <w:r>
                            <w:t>Direct Tel.:</w:t>
                          </w:r>
                          <w:bookmarkEnd w:id="18"/>
                          <w:r w:rsidR="00160373" w:rsidRPr="009224E3">
                            <w:t xml:space="preserve"> </w:t>
                          </w:r>
                          <w:bookmarkStart w:id="20" w:name="USR_DirectPhone"/>
                          <w:r>
                            <w:t>+45 8716</w:t>
                          </w:r>
                          <w:bookmarkEnd w:id="20"/>
                          <w:r w:rsidR="00547B19">
                            <w:t>5559</w:t>
                          </w:r>
                        </w:p>
                        <w:p w:rsidR="00160373" w:rsidRPr="009224E3" w:rsidRDefault="00A72D81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21" w:name="LAN_Pager"/>
                          <w:bookmarkStart w:id="22" w:name="USR_Personsøger_HIF"/>
                          <w:bookmarkEnd w:id="19"/>
                          <w:r>
                            <w:rPr>
                              <w:vanish/>
                            </w:rPr>
                            <w:t>Pager:</w:t>
                          </w:r>
                          <w:bookmarkEnd w:id="21"/>
                          <w:r w:rsidR="00160373" w:rsidRPr="009224E3">
                            <w:rPr>
                              <w:vanish/>
                            </w:rPr>
                            <w:t xml:space="preserve"> </w:t>
                          </w:r>
                          <w:bookmarkStart w:id="23" w:name="USR_Personsøger"/>
                          <w:bookmarkEnd w:id="23"/>
                        </w:p>
                        <w:p w:rsidR="00160373" w:rsidRPr="009224E3" w:rsidRDefault="00A72D81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24" w:name="LAN_Private"/>
                          <w:bookmarkStart w:id="25" w:name="USR_PrivatePhone_HIF"/>
                          <w:bookmarkEnd w:id="22"/>
                          <w:r>
                            <w:rPr>
                              <w:vanish/>
                            </w:rPr>
                            <w:t>Private Tel.:</w:t>
                          </w:r>
                          <w:bookmarkEnd w:id="24"/>
                          <w:r w:rsidR="00160373" w:rsidRPr="009224E3">
                            <w:rPr>
                              <w:vanish/>
                            </w:rPr>
                            <w:t xml:space="preserve"> </w:t>
                          </w:r>
                          <w:bookmarkStart w:id="26" w:name="USR_PrivatePhone"/>
                          <w:bookmarkEnd w:id="26"/>
                        </w:p>
                        <w:p w:rsidR="00160373" w:rsidRPr="00F41FB2" w:rsidRDefault="00A72D81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27" w:name="LAN_Fax_2"/>
                          <w:bookmarkStart w:id="28" w:name="USR_DirectFax_HIF"/>
                          <w:bookmarkEnd w:id="25"/>
                          <w:r>
                            <w:rPr>
                              <w:vanish/>
                            </w:rPr>
                            <w:t>Fax:</w:t>
                          </w:r>
                          <w:bookmarkEnd w:id="27"/>
                          <w:r w:rsidR="00160373" w:rsidRPr="00F41FB2">
                            <w:rPr>
                              <w:vanish/>
                            </w:rPr>
                            <w:t xml:space="preserve"> </w:t>
                          </w:r>
                          <w:bookmarkStart w:id="29" w:name="USR_DirectFax"/>
                          <w:bookmarkEnd w:id="29"/>
                        </w:p>
                        <w:p w:rsidR="00160373" w:rsidRPr="00F41FB2" w:rsidRDefault="00A72D81" w:rsidP="002171DE">
                          <w:pPr>
                            <w:pStyle w:val="Template-Date"/>
                          </w:pPr>
                          <w:bookmarkStart w:id="30" w:name="LAN_Email"/>
                          <w:bookmarkStart w:id="31" w:name="USR_Email_HIF"/>
                          <w:bookmarkEnd w:id="28"/>
                          <w:r>
                            <w:t>E-mail</w:t>
                          </w:r>
                          <w:bookmarkEnd w:id="30"/>
                          <w:r w:rsidR="00160373" w:rsidRPr="00F41FB2">
                            <w:t xml:space="preserve">: </w:t>
                          </w:r>
                          <w:bookmarkStart w:id="32" w:name="USR_Email"/>
                          <w:r w:rsidR="00547B19">
                            <w:t>nhaldrup</w:t>
                          </w:r>
                          <w:r>
                            <w:t>@econ.au.dk</w:t>
                          </w:r>
                          <w:bookmarkEnd w:id="31"/>
                          <w:bookmarkEnd w:id="32"/>
                        </w:p>
                        <w:p w:rsidR="00160373" w:rsidRPr="00F41FB2" w:rsidRDefault="00160373" w:rsidP="002171DE">
                          <w:pPr>
                            <w:pStyle w:val="Template-Date"/>
                          </w:pPr>
                          <w:bookmarkStart w:id="33" w:name="USR_Www_HIF"/>
                        </w:p>
                        <w:p w:rsidR="00160373" w:rsidRPr="009224E3" w:rsidRDefault="00A72D81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34" w:name="LAN_JournalNr"/>
                          <w:bookmarkStart w:id="35" w:name="FLD_JournalNr_HIF"/>
                          <w:bookmarkEnd w:id="33"/>
                          <w:r>
                            <w:rPr>
                              <w:vanish/>
                            </w:rPr>
                            <w:t>Journal no</w:t>
                          </w:r>
                          <w:bookmarkEnd w:id="34"/>
                          <w:r w:rsidR="00160373" w:rsidRPr="009224E3">
                            <w:rPr>
                              <w:vanish/>
                            </w:rPr>
                            <w:t xml:space="preserve">.: </w:t>
                          </w:r>
                          <w:bookmarkStart w:id="36" w:name="FLD_JournalNr"/>
                          <w:bookmarkEnd w:id="36"/>
                        </w:p>
                        <w:p w:rsidR="00160373" w:rsidRPr="009224E3" w:rsidRDefault="00A72D81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37" w:name="LAN_ÅrskortNr"/>
                          <w:bookmarkStart w:id="38" w:name="FLD_ÅrskortNr_HIF"/>
                          <w:bookmarkEnd w:id="35"/>
                          <w:r>
                            <w:rPr>
                              <w:vanish/>
                            </w:rPr>
                            <w:t>Annual card no</w:t>
                          </w:r>
                          <w:bookmarkEnd w:id="37"/>
                          <w:r w:rsidR="00160373" w:rsidRPr="009224E3">
                            <w:rPr>
                              <w:vanish/>
                            </w:rPr>
                            <w:t xml:space="preserve">.: </w:t>
                          </w:r>
                          <w:bookmarkStart w:id="39" w:name="FLD_ÅrskortNr"/>
                          <w:bookmarkEnd w:id="39"/>
                        </w:p>
                        <w:p w:rsidR="00160373" w:rsidRPr="009224E3" w:rsidRDefault="00A72D81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40" w:name="LAN_CPR"/>
                          <w:bookmarkStart w:id="41" w:name="FLD_CprNr_HIF"/>
                          <w:bookmarkEnd w:id="38"/>
                          <w:r>
                            <w:rPr>
                              <w:vanish/>
                            </w:rPr>
                            <w:t>CPR no.</w:t>
                          </w:r>
                          <w:bookmarkEnd w:id="40"/>
                          <w:r w:rsidR="00160373" w:rsidRPr="009224E3">
                            <w:rPr>
                              <w:vanish/>
                            </w:rPr>
                            <w:t xml:space="preserve">.: </w:t>
                          </w:r>
                          <w:bookmarkStart w:id="42" w:name="FLD_CprNr"/>
                          <w:bookmarkEnd w:id="42"/>
                        </w:p>
                        <w:p w:rsidR="00160373" w:rsidRPr="009224E3" w:rsidRDefault="00A72D81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43" w:name="LAN_ModtCPR"/>
                          <w:bookmarkStart w:id="44" w:name="FLD_ModtagerCvrNr_HIF"/>
                          <w:bookmarkEnd w:id="41"/>
                          <w:r>
                            <w:rPr>
                              <w:vanish/>
                            </w:rPr>
                            <w:t>Receiver's CVR no</w:t>
                          </w:r>
                          <w:bookmarkEnd w:id="43"/>
                          <w:r w:rsidR="00160373" w:rsidRPr="009224E3">
                            <w:rPr>
                              <w:vanish/>
                            </w:rPr>
                            <w:t xml:space="preserve">.: </w:t>
                          </w:r>
                          <w:bookmarkStart w:id="45" w:name="FLD_ModtagerCvrNr"/>
                          <w:bookmarkEnd w:id="45"/>
                        </w:p>
                        <w:p w:rsidR="00160373" w:rsidRPr="009224E3" w:rsidRDefault="00A72D81" w:rsidP="002171DE">
                          <w:pPr>
                            <w:pStyle w:val="Template-Date"/>
                          </w:pPr>
                          <w:bookmarkStart w:id="46" w:name="LAN_AfsCVR"/>
                          <w:bookmarkStart w:id="47" w:name="OFF_Cvr_HIF"/>
                          <w:bookmarkEnd w:id="44"/>
                          <w:r>
                            <w:t>Sender's CVR no</w:t>
                          </w:r>
                          <w:bookmarkEnd w:id="46"/>
                          <w:r w:rsidR="00160373" w:rsidRPr="009224E3">
                            <w:t xml:space="preserve">.: </w:t>
                          </w:r>
                          <w:bookmarkStart w:id="48" w:name="OFF_Cvr"/>
                          <w:r>
                            <w:t>31119103</w:t>
                          </w:r>
                          <w:bookmarkEnd w:id="48"/>
                        </w:p>
                        <w:p w:rsidR="00160373" w:rsidRPr="009224E3" w:rsidRDefault="00A72D81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49" w:name="LAN_Reference"/>
                          <w:bookmarkStart w:id="50" w:name="FLD_Reference_HIF"/>
                          <w:bookmarkEnd w:id="47"/>
                          <w:r>
                            <w:rPr>
                              <w:vanish/>
                            </w:rPr>
                            <w:t>Reference</w:t>
                          </w:r>
                          <w:bookmarkEnd w:id="49"/>
                          <w:r w:rsidR="00160373" w:rsidRPr="009224E3">
                            <w:rPr>
                              <w:vanish/>
                            </w:rPr>
                            <w:t xml:space="preserve">: </w:t>
                          </w:r>
                          <w:bookmarkStart w:id="51" w:name="FLD_Reference"/>
                          <w:bookmarkEnd w:id="51"/>
                        </w:p>
                        <w:bookmarkEnd w:id="50"/>
                        <w:p w:rsidR="00160373" w:rsidRPr="00C96CED" w:rsidRDefault="003770FD" w:rsidP="00B525C1">
                          <w:pPr>
                            <w:pStyle w:val="Template-Date"/>
                            <w:spacing w:line="260" w:lineRule="exact"/>
                          </w:pPr>
                          <w:r>
                            <w:rPr>
                              <w:lang w:eastAsia="en-GB"/>
                            </w:rPr>
                            <w:drawing>
                              <wp:inline distT="0" distB="0" distL="0" distR="0">
                                <wp:extent cx="352425" cy="152400"/>
                                <wp:effectExtent l="0" t="0" r="0" b="0"/>
                                <wp:docPr id="9" name="Pictur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160373" w:rsidRDefault="00160373" w:rsidP="00B525C1">
                          <w:pPr>
                            <w:pStyle w:val="Template-Date"/>
                            <w:spacing w:line="120" w:lineRule="exact"/>
                          </w:pPr>
                        </w:p>
                        <w:p w:rsidR="00160373" w:rsidRPr="00641B24" w:rsidRDefault="00A72D81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52" w:name="LAN_Page"/>
                          <w:r>
                            <w:t>Page</w:t>
                          </w:r>
                          <w:bookmarkEnd w:id="52"/>
                          <w:r w:rsidR="00160373">
                            <w:t xml:space="preserve"> </w:t>
                          </w:r>
                          <w:r w:rsidR="007E6424">
                            <w:rPr>
                              <w:rStyle w:val="PageNumber"/>
                            </w:rPr>
                            <w:fldChar w:fldCharType="begin"/>
                          </w:r>
                          <w:r w:rsidR="007E6424"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 w:rsidR="007E6424">
                            <w:rPr>
                              <w:rStyle w:val="PageNumber"/>
                            </w:rPr>
                            <w:fldChar w:fldCharType="separate"/>
                          </w:r>
                          <w:r w:rsidR="000B5BDA">
                            <w:rPr>
                              <w:rStyle w:val="PageNumber"/>
                            </w:rPr>
                            <w:t>1</w:t>
                          </w:r>
                          <w:r w:rsidR="007E6424">
                            <w:rPr>
                              <w:rStyle w:val="PageNumber"/>
                            </w:rPr>
                            <w:fldChar w:fldCharType="end"/>
                          </w:r>
                          <w:r w:rsidR="008F3D76">
                            <w:rPr>
                              <w:rStyle w:val="PageNumber"/>
                            </w:rPr>
                            <w:t>/</w:t>
                          </w:r>
                          <w:r w:rsidR="008F3D76" w:rsidRPr="00D16593">
                            <w:fldChar w:fldCharType="begin"/>
                          </w:r>
                          <w:r w:rsidR="008F3D76" w:rsidRPr="00D16593">
                            <w:instrText xml:space="preserve">SECTIONPAGES </w:instrText>
                          </w:r>
                          <w:r w:rsidR="008F3D76" w:rsidRPr="00D16593">
                            <w:fldChar w:fldCharType="separate"/>
                          </w:r>
                          <w:r w:rsidR="000B5BDA">
                            <w:t>1</w:t>
                          </w:r>
                          <w:r w:rsidR="008F3D76" w:rsidRPr="00D16593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Kolofon" o:spid="_x0000_s1031" type="#_x0000_t202" style="position:absolute;margin-left:467.7pt;margin-top:213.7pt;width:106.3pt;height:333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" filled="f" stroked="f">
              <v:textbox inset="0,0,0,0">
                <w:txbxContent>
                  <w:p w:rsidR="00160373" w:rsidRPr="009224E3" w:rsidRDefault="00160373" w:rsidP="003F33BA">
                    <w:pPr>
                      <w:pStyle w:val="Template-Afdeling"/>
                    </w:pPr>
                    <w:bookmarkStart w:id="53" w:name="OFF_Afdeling"/>
                    <w:bookmarkStart w:id="54" w:name="USR_Afdeling"/>
                    <w:bookmarkStart w:id="55" w:name="USR_Department"/>
                    <w:r>
                      <w:t>Department of Economics and Business Economics</w:t>
                    </w:r>
                    <w:bookmarkStart w:id="56" w:name="USR_Department_HIF"/>
                    <w:bookmarkEnd w:id="53"/>
                    <w:bookmarkEnd w:id="54"/>
                    <w:bookmarkEnd w:id="55"/>
                  </w:p>
                  <w:p w:rsidR="00160373" w:rsidRDefault="00160373" w:rsidP="007A6435">
                    <w:pPr>
                      <w:pStyle w:val="Template-NavnMellemnavn"/>
                      <w:rPr>
                        <w:b w:val="0"/>
                      </w:rPr>
                    </w:pPr>
                    <w:bookmarkStart w:id="57" w:name="USR_Name_HIF"/>
                    <w:bookmarkEnd w:id="56"/>
                  </w:p>
                  <w:p w:rsidR="00547B19" w:rsidRPr="009224E3" w:rsidRDefault="00547B19" w:rsidP="007A6435">
                    <w:pPr>
                      <w:pStyle w:val="Template-NavnMellemnavn"/>
                    </w:pPr>
                    <w:r>
                      <w:rPr>
                        <w:b w:val="0"/>
                      </w:rPr>
                      <w:t>Niels Haldrup</w:t>
                    </w:r>
                  </w:p>
                  <w:p w:rsidR="00547B19" w:rsidRDefault="00160373" w:rsidP="003F33BA">
                    <w:pPr>
                      <w:pStyle w:val="Template-Brugerinfo"/>
                    </w:pPr>
                    <w:bookmarkStart w:id="58" w:name="USR_Title"/>
                    <w:r>
                      <w:t>Professor</w:t>
                    </w:r>
                    <w:bookmarkStart w:id="59" w:name="USR_Title_HIF"/>
                    <w:bookmarkEnd w:id="57"/>
                    <w:bookmarkEnd w:id="58"/>
                    <w:r w:rsidR="00547B19">
                      <w:t xml:space="preserve">, </w:t>
                    </w:r>
                  </w:p>
                  <w:p w:rsidR="00160373" w:rsidRPr="009224E3" w:rsidRDefault="00547B19" w:rsidP="003F33BA">
                    <w:pPr>
                      <w:pStyle w:val="Template-Brugerinfo"/>
                    </w:pPr>
                    <w:r>
                      <w:t>Head of Department</w:t>
                    </w:r>
                  </w:p>
                  <w:p w:rsidR="00160373" w:rsidRDefault="00160373" w:rsidP="003F33BA">
                    <w:pPr>
                      <w:pStyle w:val="Template"/>
                    </w:pPr>
                  </w:p>
                  <w:p w:rsidR="00160373" w:rsidRDefault="00A72D81" w:rsidP="004B63C7">
                    <w:pPr>
                      <w:pStyle w:val="Template"/>
                    </w:pPr>
                    <w:bookmarkStart w:id="60" w:name="LAN_Date"/>
                    <w:bookmarkEnd w:id="59"/>
                    <w:r>
                      <w:t>Date</w:t>
                    </w:r>
                    <w:bookmarkEnd w:id="60"/>
                    <w:r w:rsidR="00160373">
                      <w:t xml:space="preserve">: </w:t>
                    </w:r>
                    <w:r w:rsidR="00940333">
                      <w:t>xxxxxx</w:t>
                    </w:r>
                  </w:p>
                  <w:p w:rsidR="00160373" w:rsidRPr="00C96CED" w:rsidRDefault="003770FD" w:rsidP="00B525C1">
                    <w:pPr>
                      <w:pStyle w:val="Template-Date"/>
                      <w:spacing w:line="260" w:lineRule="exact"/>
                    </w:pPr>
                    <w:r>
                      <w:rPr>
                        <w:lang w:eastAsia="en-GB"/>
                      </w:rPr>
                      <w:drawing>
                        <wp:inline distT="0" distB="0" distL="0" distR="0">
                          <wp:extent cx="352425" cy="152400"/>
                          <wp:effectExtent l="0" t="0" r="0" b="0"/>
                          <wp:docPr id="10" name="Picture 1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60373" w:rsidRDefault="00160373" w:rsidP="00B525C1">
                    <w:pPr>
                      <w:pStyle w:val="Template-Date"/>
                      <w:spacing w:line="120" w:lineRule="exact"/>
                    </w:pPr>
                  </w:p>
                  <w:p w:rsidR="00160373" w:rsidRPr="009224E3" w:rsidRDefault="00A72D81" w:rsidP="002171DE">
                    <w:pPr>
                      <w:pStyle w:val="Template-Date"/>
                    </w:pPr>
                    <w:bookmarkStart w:id="61" w:name="LAN_Direct"/>
                    <w:bookmarkStart w:id="62" w:name="USR_DirectPhone_HIF"/>
                    <w:r>
                      <w:t>Direct Tel.:</w:t>
                    </w:r>
                    <w:bookmarkEnd w:id="61"/>
                    <w:r w:rsidR="00160373" w:rsidRPr="009224E3">
                      <w:t xml:space="preserve"> </w:t>
                    </w:r>
                    <w:bookmarkStart w:id="63" w:name="USR_DirectPhone"/>
                    <w:r>
                      <w:t>+45 8716</w:t>
                    </w:r>
                    <w:bookmarkEnd w:id="63"/>
                    <w:r w:rsidR="00547B19">
                      <w:t>5559</w:t>
                    </w:r>
                  </w:p>
                  <w:p w:rsidR="00160373" w:rsidRPr="009224E3" w:rsidRDefault="00A72D81" w:rsidP="002171DE">
                    <w:pPr>
                      <w:pStyle w:val="Template-Date"/>
                      <w:rPr>
                        <w:vanish/>
                      </w:rPr>
                    </w:pPr>
                    <w:bookmarkStart w:id="64" w:name="LAN_Pager"/>
                    <w:bookmarkStart w:id="65" w:name="USR_Personsøger_HIF"/>
                    <w:bookmarkEnd w:id="62"/>
                    <w:r>
                      <w:rPr>
                        <w:vanish/>
                      </w:rPr>
                      <w:t>Pager:</w:t>
                    </w:r>
                    <w:bookmarkEnd w:id="64"/>
                    <w:r w:rsidR="00160373" w:rsidRPr="009224E3">
                      <w:rPr>
                        <w:vanish/>
                      </w:rPr>
                      <w:t xml:space="preserve"> </w:t>
                    </w:r>
                    <w:bookmarkStart w:id="66" w:name="USR_Personsøger"/>
                    <w:bookmarkEnd w:id="66"/>
                  </w:p>
                  <w:p w:rsidR="00160373" w:rsidRPr="009224E3" w:rsidRDefault="00A72D81" w:rsidP="002171DE">
                    <w:pPr>
                      <w:pStyle w:val="Template-Date"/>
                      <w:rPr>
                        <w:vanish/>
                      </w:rPr>
                    </w:pPr>
                    <w:bookmarkStart w:id="67" w:name="LAN_Private"/>
                    <w:bookmarkStart w:id="68" w:name="USR_PrivatePhone_HIF"/>
                    <w:bookmarkEnd w:id="65"/>
                    <w:r>
                      <w:rPr>
                        <w:vanish/>
                      </w:rPr>
                      <w:t>Private Tel.:</w:t>
                    </w:r>
                    <w:bookmarkEnd w:id="67"/>
                    <w:r w:rsidR="00160373" w:rsidRPr="009224E3">
                      <w:rPr>
                        <w:vanish/>
                      </w:rPr>
                      <w:t xml:space="preserve"> </w:t>
                    </w:r>
                    <w:bookmarkStart w:id="69" w:name="USR_PrivatePhone"/>
                    <w:bookmarkEnd w:id="69"/>
                  </w:p>
                  <w:p w:rsidR="00160373" w:rsidRPr="00F41FB2" w:rsidRDefault="00A72D81" w:rsidP="002171DE">
                    <w:pPr>
                      <w:pStyle w:val="Template-Date"/>
                      <w:rPr>
                        <w:vanish/>
                      </w:rPr>
                    </w:pPr>
                    <w:bookmarkStart w:id="70" w:name="LAN_Fax_2"/>
                    <w:bookmarkStart w:id="71" w:name="USR_DirectFax_HIF"/>
                    <w:bookmarkEnd w:id="68"/>
                    <w:r>
                      <w:rPr>
                        <w:vanish/>
                      </w:rPr>
                      <w:t>Fax:</w:t>
                    </w:r>
                    <w:bookmarkEnd w:id="70"/>
                    <w:r w:rsidR="00160373" w:rsidRPr="00F41FB2">
                      <w:rPr>
                        <w:vanish/>
                      </w:rPr>
                      <w:t xml:space="preserve"> </w:t>
                    </w:r>
                    <w:bookmarkStart w:id="72" w:name="USR_DirectFax"/>
                    <w:bookmarkEnd w:id="72"/>
                  </w:p>
                  <w:p w:rsidR="00160373" w:rsidRPr="00F41FB2" w:rsidRDefault="00A72D81" w:rsidP="002171DE">
                    <w:pPr>
                      <w:pStyle w:val="Template-Date"/>
                    </w:pPr>
                    <w:bookmarkStart w:id="73" w:name="LAN_Email"/>
                    <w:bookmarkStart w:id="74" w:name="USR_Email_HIF"/>
                    <w:bookmarkEnd w:id="71"/>
                    <w:r>
                      <w:t>E-mail</w:t>
                    </w:r>
                    <w:bookmarkEnd w:id="73"/>
                    <w:r w:rsidR="00160373" w:rsidRPr="00F41FB2">
                      <w:t xml:space="preserve">: </w:t>
                    </w:r>
                    <w:bookmarkStart w:id="75" w:name="USR_Email"/>
                    <w:r w:rsidR="00547B19">
                      <w:t>nhaldrup</w:t>
                    </w:r>
                    <w:r>
                      <w:t>@econ.au.dk</w:t>
                    </w:r>
                    <w:bookmarkEnd w:id="74"/>
                    <w:bookmarkEnd w:id="75"/>
                  </w:p>
                  <w:p w:rsidR="00160373" w:rsidRPr="00F41FB2" w:rsidRDefault="00160373" w:rsidP="002171DE">
                    <w:pPr>
                      <w:pStyle w:val="Template-Date"/>
                    </w:pPr>
                    <w:bookmarkStart w:id="76" w:name="USR_Www_HIF"/>
                  </w:p>
                  <w:p w:rsidR="00160373" w:rsidRPr="009224E3" w:rsidRDefault="00A72D81" w:rsidP="002171DE">
                    <w:pPr>
                      <w:pStyle w:val="Template-Date"/>
                      <w:rPr>
                        <w:vanish/>
                      </w:rPr>
                    </w:pPr>
                    <w:bookmarkStart w:id="77" w:name="LAN_JournalNr"/>
                    <w:bookmarkStart w:id="78" w:name="FLD_JournalNr_HIF"/>
                    <w:bookmarkEnd w:id="76"/>
                    <w:r>
                      <w:rPr>
                        <w:vanish/>
                      </w:rPr>
                      <w:t>Journal no</w:t>
                    </w:r>
                    <w:bookmarkEnd w:id="77"/>
                    <w:r w:rsidR="00160373" w:rsidRPr="009224E3">
                      <w:rPr>
                        <w:vanish/>
                      </w:rPr>
                      <w:t xml:space="preserve">.: </w:t>
                    </w:r>
                    <w:bookmarkStart w:id="79" w:name="FLD_JournalNr"/>
                    <w:bookmarkEnd w:id="79"/>
                  </w:p>
                  <w:p w:rsidR="00160373" w:rsidRPr="009224E3" w:rsidRDefault="00A72D81" w:rsidP="002171DE">
                    <w:pPr>
                      <w:pStyle w:val="Template-Date"/>
                      <w:rPr>
                        <w:vanish/>
                      </w:rPr>
                    </w:pPr>
                    <w:bookmarkStart w:id="80" w:name="LAN_ÅrskortNr"/>
                    <w:bookmarkStart w:id="81" w:name="FLD_ÅrskortNr_HIF"/>
                    <w:bookmarkEnd w:id="78"/>
                    <w:r>
                      <w:rPr>
                        <w:vanish/>
                      </w:rPr>
                      <w:t>Annual card no</w:t>
                    </w:r>
                    <w:bookmarkEnd w:id="80"/>
                    <w:r w:rsidR="00160373" w:rsidRPr="009224E3">
                      <w:rPr>
                        <w:vanish/>
                      </w:rPr>
                      <w:t xml:space="preserve">.: </w:t>
                    </w:r>
                    <w:bookmarkStart w:id="82" w:name="FLD_ÅrskortNr"/>
                    <w:bookmarkEnd w:id="82"/>
                  </w:p>
                  <w:p w:rsidR="00160373" w:rsidRPr="009224E3" w:rsidRDefault="00A72D81" w:rsidP="002171DE">
                    <w:pPr>
                      <w:pStyle w:val="Template-Date"/>
                      <w:rPr>
                        <w:vanish/>
                      </w:rPr>
                    </w:pPr>
                    <w:bookmarkStart w:id="83" w:name="LAN_CPR"/>
                    <w:bookmarkStart w:id="84" w:name="FLD_CprNr_HIF"/>
                    <w:bookmarkEnd w:id="81"/>
                    <w:r>
                      <w:rPr>
                        <w:vanish/>
                      </w:rPr>
                      <w:t>CPR no.</w:t>
                    </w:r>
                    <w:bookmarkEnd w:id="83"/>
                    <w:r w:rsidR="00160373" w:rsidRPr="009224E3">
                      <w:rPr>
                        <w:vanish/>
                      </w:rPr>
                      <w:t xml:space="preserve">.: </w:t>
                    </w:r>
                    <w:bookmarkStart w:id="85" w:name="FLD_CprNr"/>
                    <w:bookmarkEnd w:id="85"/>
                  </w:p>
                  <w:p w:rsidR="00160373" w:rsidRPr="009224E3" w:rsidRDefault="00A72D81" w:rsidP="002171DE">
                    <w:pPr>
                      <w:pStyle w:val="Template-Date"/>
                      <w:rPr>
                        <w:vanish/>
                      </w:rPr>
                    </w:pPr>
                    <w:bookmarkStart w:id="86" w:name="LAN_ModtCPR"/>
                    <w:bookmarkStart w:id="87" w:name="FLD_ModtagerCvrNr_HIF"/>
                    <w:bookmarkEnd w:id="84"/>
                    <w:r>
                      <w:rPr>
                        <w:vanish/>
                      </w:rPr>
                      <w:t>Receiver's CVR no</w:t>
                    </w:r>
                    <w:bookmarkEnd w:id="86"/>
                    <w:r w:rsidR="00160373" w:rsidRPr="009224E3">
                      <w:rPr>
                        <w:vanish/>
                      </w:rPr>
                      <w:t xml:space="preserve">.: </w:t>
                    </w:r>
                    <w:bookmarkStart w:id="88" w:name="FLD_ModtagerCvrNr"/>
                    <w:bookmarkEnd w:id="88"/>
                  </w:p>
                  <w:p w:rsidR="00160373" w:rsidRPr="009224E3" w:rsidRDefault="00A72D81" w:rsidP="002171DE">
                    <w:pPr>
                      <w:pStyle w:val="Template-Date"/>
                    </w:pPr>
                    <w:bookmarkStart w:id="89" w:name="LAN_AfsCVR"/>
                    <w:bookmarkStart w:id="90" w:name="OFF_Cvr_HIF"/>
                    <w:bookmarkEnd w:id="87"/>
                    <w:r>
                      <w:t>Sender's CVR no</w:t>
                    </w:r>
                    <w:bookmarkEnd w:id="89"/>
                    <w:r w:rsidR="00160373" w:rsidRPr="009224E3">
                      <w:t xml:space="preserve">.: </w:t>
                    </w:r>
                    <w:bookmarkStart w:id="91" w:name="OFF_Cvr"/>
                    <w:r>
                      <w:t>31119103</w:t>
                    </w:r>
                    <w:bookmarkEnd w:id="91"/>
                  </w:p>
                  <w:p w:rsidR="00160373" w:rsidRPr="009224E3" w:rsidRDefault="00A72D81" w:rsidP="002171DE">
                    <w:pPr>
                      <w:pStyle w:val="Template-Date"/>
                      <w:rPr>
                        <w:vanish/>
                      </w:rPr>
                    </w:pPr>
                    <w:bookmarkStart w:id="92" w:name="LAN_Reference"/>
                    <w:bookmarkStart w:id="93" w:name="FLD_Reference_HIF"/>
                    <w:bookmarkEnd w:id="90"/>
                    <w:r>
                      <w:rPr>
                        <w:vanish/>
                      </w:rPr>
                      <w:t>Reference</w:t>
                    </w:r>
                    <w:bookmarkEnd w:id="92"/>
                    <w:r w:rsidR="00160373" w:rsidRPr="009224E3">
                      <w:rPr>
                        <w:vanish/>
                      </w:rPr>
                      <w:t xml:space="preserve">: </w:t>
                    </w:r>
                    <w:bookmarkStart w:id="94" w:name="FLD_Reference"/>
                    <w:bookmarkEnd w:id="94"/>
                  </w:p>
                  <w:bookmarkEnd w:id="93"/>
                  <w:p w:rsidR="00160373" w:rsidRPr="00C96CED" w:rsidRDefault="003770FD" w:rsidP="00B525C1">
                    <w:pPr>
                      <w:pStyle w:val="Template-Date"/>
                      <w:spacing w:line="260" w:lineRule="exact"/>
                    </w:pPr>
                    <w:r>
                      <w:rPr>
                        <w:lang w:eastAsia="en-GB"/>
                      </w:rPr>
                      <w:drawing>
                        <wp:inline distT="0" distB="0" distL="0" distR="0">
                          <wp:extent cx="352425" cy="152400"/>
                          <wp:effectExtent l="0" t="0" r="0" b="0"/>
                          <wp:docPr id="9" name="Pictur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60373" w:rsidRDefault="00160373" w:rsidP="00B525C1">
                    <w:pPr>
                      <w:pStyle w:val="Template-Date"/>
                      <w:spacing w:line="120" w:lineRule="exact"/>
                    </w:pPr>
                  </w:p>
                  <w:p w:rsidR="00160373" w:rsidRPr="00641B24" w:rsidRDefault="00A72D81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95" w:name="LAN_Page"/>
                    <w:r>
                      <w:t>Page</w:t>
                    </w:r>
                    <w:bookmarkEnd w:id="95"/>
                    <w:r w:rsidR="00160373">
                      <w:t xml:space="preserve"> </w:t>
                    </w:r>
                    <w:r w:rsidR="007E6424">
                      <w:rPr>
                        <w:rStyle w:val="PageNumber"/>
                      </w:rPr>
                      <w:fldChar w:fldCharType="begin"/>
                    </w:r>
                    <w:r w:rsidR="007E6424">
                      <w:rPr>
                        <w:rStyle w:val="PageNumber"/>
                      </w:rPr>
                      <w:instrText xml:space="preserve"> PAGE </w:instrText>
                    </w:r>
                    <w:r w:rsidR="007E6424">
                      <w:rPr>
                        <w:rStyle w:val="PageNumber"/>
                      </w:rPr>
                      <w:fldChar w:fldCharType="separate"/>
                    </w:r>
                    <w:r w:rsidR="000B5BDA">
                      <w:rPr>
                        <w:rStyle w:val="PageNumber"/>
                      </w:rPr>
                      <w:t>1</w:t>
                    </w:r>
                    <w:r w:rsidR="007E6424">
                      <w:rPr>
                        <w:rStyle w:val="PageNumber"/>
                      </w:rPr>
                      <w:fldChar w:fldCharType="end"/>
                    </w:r>
                    <w:r w:rsidR="008F3D76">
                      <w:rPr>
                        <w:rStyle w:val="PageNumber"/>
                      </w:rPr>
                      <w:t>/</w:t>
                    </w:r>
                    <w:r w:rsidR="008F3D76" w:rsidRPr="00D16593">
                      <w:fldChar w:fldCharType="begin"/>
                    </w:r>
                    <w:r w:rsidR="008F3D76" w:rsidRPr="00D16593">
                      <w:instrText xml:space="preserve">SECTIONPAGES </w:instrText>
                    </w:r>
                    <w:r w:rsidR="008F3D76" w:rsidRPr="00D16593">
                      <w:fldChar w:fldCharType="separate"/>
                    </w:r>
                    <w:r w:rsidR="000B5BDA">
                      <w:t>1</w:t>
                    </w:r>
                    <w:r w:rsidR="008F3D76" w:rsidRPr="00D16593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770FD">
      <w:rPr>
        <w:noProof/>
        <w:lang w:eastAsia="en-GB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3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260F492D"/>
    <w:multiLevelType w:val="multilevel"/>
    <w:tmpl w:val="FAFE8112"/>
    <w:lvl w:ilvl="0">
      <w:start w:val="1"/>
      <w:numFmt w:val="bullet"/>
      <w:pStyle w:val="ListBullet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0" w15:restartNumberingAfterBreak="0">
    <w:nsid w:val="362573E2"/>
    <w:multiLevelType w:val="multilevel"/>
    <w:tmpl w:val="64441010"/>
    <w:lvl w:ilvl="0">
      <w:start w:val="1"/>
      <w:numFmt w:val="decimal"/>
      <w:pStyle w:val="ListNumber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1" w15:restartNumberingAfterBreak="0">
    <w:nsid w:val="38CF094A"/>
    <w:multiLevelType w:val="multilevel"/>
    <w:tmpl w:val="0406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2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3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4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12"/>
  </w:num>
  <w:num w:numId="2">
    <w:abstractNumId w:val="8"/>
  </w:num>
  <w:num w:numId="3">
    <w:abstractNumId w:val="11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10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3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2"/>
  <w:embedTrueTypeFonts/>
  <w:activeWritingStyle w:appName="MSWord" w:lang="da-DK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4A"/>
    <w:rsid w:val="00003B6C"/>
    <w:rsid w:val="00012DC6"/>
    <w:rsid w:val="000221B7"/>
    <w:rsid w:val="00027431"/>
    <w:rsid w:val="00032B4F"/>
    <w:rsid w:val="00032C5E"/>
    <w:rsid w:val="0005055C"/>
    <w:rsid w:val="00051A09"/>
    <w:rsid w:val="00054B15"/>
    <w:rsid w:val="000553F3"/>
    <w:rsid w:val="00056356"/>
    <w:rsid w:val="000711E4"/>
    <w:rsid w:val="00094D54"/>
    <w:rsid w:val="00096068"/>
    <w:rsid w:val="000A462B"/>
    <w:rsid w:val="000A48FF"/>
    <w:rsid w:val="000B2A66"/>
    <w:rsid w:val="000B5BDA"/>
    <w:rsid w:val="000C2066"/>
    <w:rsid w:val="000C2DAB"/>
    <w:rsid w:val="000D58D1"/>
    <w:rsid w:val="000D6181"/>
    <w:rsid w:val="000D7729"/>
    <w:rsid w:val="000E265D"/>
    <w:rsid w:val="000E46C3"/>
    <w:rsid w:val="00103270"/>
    <w:rsid w:val="0010507F"/>
    <w:rsid w:val="001213E5"/>
    <w:rsid w:val="0012702C"/>
    <w:rsid w:val="001354F6"/>
    <w:rsid w:val="00144417"/>
    <w:rsid w:val="0014444B"/>
    <w:rsid w:val="0014669D"/>
    <w:rsid w:val="00150A9E"/>
    <w:rsid w:val="00153477"/>
    <w:rsid w:val="00156505"/>
    <w:rsid w:val="00156D0E"/>
    <w:rsid w:val="00160373"/>
    <w:rsid w:val="00186ECA"/>
    <w:rsid w:val="00191872"/>
    <w:rsid w:val="00192812"/>
    <w:rsid w:val="001A67BC"/>
    <w:rsid w:val="001B7CB4"/>
    <w:rsid w:val="001C2E9B"/>
    <w:rsid w:val="001E5762"/>
    <w:rsid w:val="001F665E"/>
    <w:rsid w:val="00201945"/>
    <w:rsid w:val="002124D6"/>
    <w:rsid w:val="00213235"/>
    <w:rsid w:val="00213BCF"/>
    <w:rsid w:val="002171DE"/>
    <w:rsid w:val="002204FF"/>
    <w:rsid w:val="0022474C"/>
    <w:rsid w:val="00227E7F"/>
    <w:rsid w:val="002307BF"/>
    <w:rsid w:val="00235108"/>
    <w:rsid w:val="002464E0"/>
    <w:rsid w:val="00247A66"/>
    <w:rsid w:val="0025262C"/>
    <w:rsid w:val="00254410"/>
    <w:rsid w:val="00261B99"/>
    <w:rsid w:val="00270EFE"/>
    <w:rsid w:val="0028213B"/>
    <w:rsid w:val="00284BB8"/>
    <w:rsid w:val="002A126C"/>
    <w:rsid w:val="002B043A"/>
    <w:rsid w:val="002B6407"/>
    <w:rsid w:val="002C100C"/>
    <w:rsid w:val="002E14C5"/>
    <w:rsid w:val="002E225F"/>
    <w:rsid w:val="002E326D"/>
    <w:rsid w:val="002F3BF9"/>
    <w:rsid w:val="003001FB"/>
    <w:rsid w:val="00303EB3"/>
    <w:rsid w:val="003122C4"/>
    <w:rsid w:val="00320A6E"/>
    <w:rsid w:val="00331A73"/>
    <w:rsid w:val="00334294"/>
    <w:rsid w:val="00336DC5"/>
    <w:rsid w:val="0034014F"/>
    <w:rsid w:val="0034031E"/>
    <w:rsid w:val="0034099C"/>
    <w:rsid w:val="00355263"/>
    <w:rsid w:val="00355698"/>
    <w:rsid w:val="003557F1"/>
    <w:rsid w:val="003646CE"/>
    <w:rsid w:val="00364707"/>
    <w:rsid w:val="00370CD1"/>
    <w:rsid w:val="00372A7D"/>
    <w:rsid w:val="003770FD"/>
    <w:rsid w:val="00385E94"/>
    <w:rsid w:val="00386B26"/>
    <w:rsid w:val="00391E0D"/>
    <w:rsid w:val="003927EB"/>
    <w:rsid w:val="003955CD"/>
    <w:rsid w:val="003A0992"/>
    <w:rsid w:val="003A5CC4"/>
    <w:rsid w:val="003D0899"/>
    <w:rsid w:val="003E6170"/>
    <w:rsid w:val="003F33BA"/>
    <w:rsid w:val="003F5118"/>
    <w:rsid w:val="00411A1B"/>
    <w:rsid w:val="00423170"/>
    <w:rsid w:val="00432B07"/>
    <w:rsid w:val="0043573B"/>
    <w:rsid w:val="00441897"/>
    <w:rsid w:val="00443D5B"/>
    <w:rsid w:val="00446187"/>
    <w:rsid w:val="00450B9C"/>
    <w:rsid w:val="00463D04"/>
    <w:rsid w:val="00467364"/>
    <w:rsid w:val="00475F24"/>
    <w:rsid w:val="004777F0"/>
    <w:rsid w:val="004803D4"/>
    <w:rsid w:val="00481982"/>
    <w:rsid w:val="00483E30"/>
    <w:rsid w:val="0048777D"/>
    <w:rsid w:val="004A2009"/>
    <w:rsid w:val="004A66E6"/>
    <w:rsid w:val="004B63C7"/>
    <w:rsid w:val="004C1620"/>
    <w:rsid w:val="004C27E3"/>
    <w:rsid w:val="004C6C6B"/>
    <w:rsid w:val="004D00EC"/>
    <w:rsid w:val="004D38AC"/>
    <w:rsid w:val="004E24F2"/>
    <w:rsid w:val="004E3778"/>
    <w:rsid w:val="004E4F62"/>
    <w:rsid w:val="00504494"/>
    <w:rsid w:val="0052237C"/>
    <w:rsid w:val="00531E58"/>
    <w:rsid w:val="00533CEE"/>
    <w:rsid w:val="00535205"/>
    <w:rsid w:val="005364F9"/>
    <w:rsid w:val="00536DF4"/>
    <w:rsid w:val="00541729"/>
    <w:rsid w:val="00541B8A"/>
    <w:rsid w:val="00547ACA"/>
    <w:rsid w:val="00547B19"/>
    <w:rsid w:val="00562679"/>
    <w:rsid w:val="00562685"/>
    <w:rsid w:val="00565F6D"/>
    <w:rsid w:val="00567F0D"/>
    <w:rsid w:val="005755B6"/>
    <w:rsid w:val="00577E20"/>
    <w:rsid w:val="005802EE"/>
    <w:rsid w:val="00595CFB"/>
    <w:rsid w:val="005A641C"/>
    <w:rsid w:val="005B1DAA"/>
    <w:rsid w:val="005C13F3"/>
    <w:rsid w:val="005C66EB"/>
    <w:rsid w:val="005C7510"/>
    <w:rsid w:val="005D1FC8"/>
    <w:rsid w:val="005D5DAA"/>
    <w:rsid w:val="005E6CB9"/>
    <w:rsid w:val="005F7230"/>
    <w:rsid w:val="00601BB3"/>
    <w:rsid w:val="0060260C"/>
    <w:rsid w:val="006033CC"/>
    <w:rsid w:val="0060539C"/>
    <w:rsid w:val="00606973"/>
    <w:rsid w:val="00614E08"/>
    <w:rsid w:val="006177CC"/>
    <w:rsid w:val="00620C41"/>
    <w:rsid w:val="00635449"/>
    <w:rsid w:val="00641B24"/>
    <w:rsid w:val="00643A7A"/>
    <w:rsid w:val="00650332"/>
    <w:rsid w:val="00650F53"/>
    <w:rsid w:val="00654046"/>
    <w:rsid w:val="0065762A"/>
    <w:rsid w:val="00663BC3"/>
    <w:rsid w:val="00666196"/>
    <w:rsid w:val="0066674A"/>
    <w:rsid w:val="00683BE2"/>
    <w:rsid w:val="006964C1"/>
    <w:rsid w:val="006A5FF0"/>
    <w:rsid w:val="006A6D5F"/>
    <w:rsid w:val="006A7ADC"/>
    <w:rsid w:val="006B6134"/>
    <w:rsid w:val="006C1797"/>
    <w:rsid w:val="006C3A1B"/>
    <w:rsid w:val="006D2642"/>
    <w:rsid w:val="006D51FB"/>
    <w:rsid w:val="006D65DC"/>
    <w:rsid w:val="006F056F"/>
    <w:rsid w:val="00703B6E"/>
    <w:rsid w:val="0072005E"/>
    <w:rsid w:val="00736658"/>
    <w:rsid w:val="00746C9E"/>
    <w:rsid w:val="0074726D"/>
    <w:rsid w:val="00750EE1"/>
    <w:rsid w:val="00753DA5"/>
    <w:rsid w:val="00757BDC"/>
    <w:rsid w:val="0076144A"/>
    <w:rsid w:val="0076360B"/>
    <w:rsid w:val="007904C2"/>
    <w:rsid w:val="00795523"/>
    <w:rsid w:val="007955B4"/>
    <w:rsid w:val="007A6435"/>
    <w:rsid w:val="007A7E58"/>
    <w:rsid w:val="007B1EF5"/>
    <w:rsid w:val="007B3386"/>
    <w:rsid w:val="007C0864"/>
    <w:rsid w:val="007C1953"/>
    <w:rsid w:val="007C5681"/>
    <w:rsid w:val="007D1828"/>
    <w:rsid w:val="007E6424"/>
    <w:rsid w:val="007F0B29"/>
    <w:rsid w:val="007F0DC0"/>
    <w:rsid w:val="007F28D1"/>
    <w:rsid w:val="008314C3"/>
    <w:rsid w:val="00835D85"/>
    <w:rsid w:val="008439D5"/>
    <w:rsid w:val="00845E23"/>
    <w:rsid w:val="00851407"/>
    <w:rsid w:val="00855AD5"/>
    <w:rsid w:val="00863559"/>
    <w:rsid w:val="0086593D"/>
    <w:rsid w:val="00891473"/>
    <w:rsid w:val="008979A9"/>
    <w:rsid w:val="008B17E4"/>
    <w:rsid w:val="008C1273"/>
    <w:rsid w:val="008C2751"/>
    <w:rsid w:val="008C3D75"/>
    <w:rsid w:val="008D2085"/>
    <w:rsid w:val="008E4128"/>
    <w:rsid w:val="008E6802"/>
    <w:rsid w:val="008F02A7"/>
    <w:rsid w:val="008F0558"/>
    <w:rsid w:val="008F3D76"/>
    <w:rsid w:val="008F4AE8"/>
    <w:rsid w:val="008F7FDE"/>
    <w:rsid w:val="009044C3"/>
    <w:rsid w:val="00905114"/>
    <w:rsid w:val="00907607"/>
    <w:rsid w:val="00912BA4"/>
    <w:rsid w:val="009224E3"/>
    <w:rsid w:val="00926025"/>
    <w:rsid w:val="00930299"/>
    <w:rsid w:val="00930E78"/>
    <w:rsid w:val="009335D6"/>
    <w:rsid w:val="00940333"/>
    <w:rsid w:val="0094685D"/>
    <w:rsid w:val="00955D52"/>
    <w:rsid w:val="00966484"/>
    <w:rsid w:val="009931E4"/>
    <w:rsid w:val="00997B5B"/>
    <w:rsid w:val="009A2B85"/>
    <w:rsid w:val="009A4743"/>
    <w:rsid w:val="009A5246"/>
    <w:rsid w:val="009A59BC"/>
    <w:rsid w:val="009B0DF6"/>
    <w:rsid w:val="009B14B5"/>
    <w:rsid w:val="009B65BF"/>
    <w:rsid w:val="009C1F1A"/>
    <w:rsid w:val="009C3A4A"/>
    <w:rsid w:val="009C5C27"/>
    <w:rsid w:val="009D3785"/>
    <w:rsid w:val="009D6862"/>
    <w:rsid w:val="009E578E"/>
    <w:rsid w:val="009E73CF"/>
    <w:rsid w:val="009F3FAD"/>
    <w:rsid w:val="009F79B6"/>
    <w:rsid w:val="00A11327"/>
    <w:rsid w:val="00A24D90"/>
    <w:rsid w:val="00A256C1"/>
    <w:rsid w:val="00A509CB"/>
    <w:rsid w:val="00A517D8"/>
    <w:rsid w:val="00A6480C"/>
    <w:rsid w:val="00A72D81"/>
    <w:rsid w:val="00A83650"/>
    <w:rsid w:val="00AA0EF9"/>
    <w:rsid w:val="00AA30F3"/>
    <w:rsid w:val="00AB168F"/>
    <w:rsid w:val="00AB36AC"/>
    <w:rsid w:val="00AB4E1D"/>
    <w:rsid w:val="00AB6E12"/>
    <w:rsid w:val="00AD07A5"/>
    <w:rsid w:val="00AD403F"/>
    <w:rsid w:val="00AD4779"/>
    <w:rsid w:val="00AD54B0"/>
    <w:rsid w:val="00AE1CA2"/>
    <w:rsid w:val="00AE4001"/>
    <w:rsid w:val="00AE4841"/>
    <w:rsid w:val="00AE774C"/>
    <w:rsid w:val="00AF16F8"/>
    <w:rsid w:val="00B0658E"/>
    <w:rsid w:val="00B0759B"/>
    <w:rsid w:val="00B10D00"/>
    <w:rsid w:val="00B13459"/>
    <w:rsid w:val="00B15221"/>
    <w:rsid w:val="00B1723A"/>
    <w:rsid w:val="00B25166"/>
    <w:rsid w:val="00B273C5"/>
    <w:rsid w:val="00B32816"/>
    <w:rsid w:val="00B51957"/>
    <w:rsid w:val="00B525C1"/>
    <w:rsid w:val="00B66778"/>
    <w:rsid w:val="00B7088E"/>
    <w:rsid w:val="00B86FB5"/>
    <w:rsid w:val="00B904CE"/>
    <w:rsid w:val="00B95269"/>
    <w:rsid w:val="00BA3EB6"/>
    <w:rsid w:val="00BA56DF"/>
    <w:rsid w:val="00BB5539"/>
    <w:rsid w:val="00BC0053"/>
    <w:rsid w:val="00BC0B40"/>
    <w:rsid w:val="00BC120C"/>
    <w:rsid w:val="00BC1E9A"/>
    <w:rsid w:val="00BC3142"/>
    <w:rsid w:val="00BE2A15"/>
    <w:rsid w:val="00BE7FBE"/>
    <w:rsid w:val="00BF0D91"/>
    <w:rsid w:val="00BF3805"/>
    <w:rsid w:val="00BF61D5"/>
    <w:rsid w:val="00C02C68"/>
    <w:rsid w:val="00C0610B"/>
    <w:rsid w:val="00C10F56"/>
    <w:rsid w:val="00C2791D"/>
    <w:rsid w:val="00C30B8C"/>
    <w:rsid w:val="00C41C6E"/>
    <w:rsid w:val="00C42C4D"/>
    <w:rsid w:val="00C53E9D"/>
    <w:rsid w:val="00C54037"/>
    <w:rsid w:val="00C61078"/>
    <w:rsid w:val="00C63B20"/>
    <w:rsid w:val="00C63CFB"/>
    <w:rsid w:val="00C720E8"/>
    <w:rsid w:val="00C723B1"/>
    <w:rsid w:val="00C74A89"/>
    <w:rsid w:val="00C77F09"/>
    <w:rsid w:val="00C91130"/>
    <w:rsid w:val="00C96CED"/>
    <w:rsid w:val="00C96E92"/>
    <w:rsid w:val="00C97E0E"/>
    <w:rsid w:val="00CA398C"/>
    <w:rsid w:val="00CB03A1"/>
    <w:rsid w:val="00CB2ECE"/>
    <w:rsid w:val="00CB381D"/>
    <w:rsid w:val="00CB4049"/>
    <w:rsid w:val="00CB4E1B"/>
    <w:rsid w:val="00CC289A"/>
    <w:rsid w:val="00CC7B3A"/>
    <w:rsid w:val="00CD3CE7"/>
    <w:rsid w:val="00CD66F1"/>
    <w:rsid w:val="00CE18FB"/>
    <w:rsid w:val="00CF1330"/>
    <w:rsid w:val="00CF6C40"/>
    <w:rsid w:val="00D14768"/>
    <w:rsid w:val="00D15B4C"/>
    <w:rsid w:val="00D17641"/>
    <w:rsid w:val="00D2609A"/>
    <w:rsid w:val="00D27EDD"/>
    <w:rsid w:val="00D32BF2"/>
    <w:rsid w:val="00D42A34"/>
    <w:rsid w:val="00D4350D"/>
    <w:rsid w:val="00D52E92"/>
    <w:rsid w:val="00D54EBE"/>
    <w:rsid w:val="00D7761C"/>
    <w:rsid w:val="00D80A20"/>
    <w:rsid w:val="00D90E6B"/>
    <w:rsid w:val="00DA0E15"/>
    <w:rsid w:val="00DA1F1C"/>
    <w:rsid w:val="00DB449D"/>
    <w:rsid w:val="00DC3E3A"/>
    <w:rsid w:val="00DD5D2E"/>
    <w:rsid w:val="00DE09FC"/>
    <w:rsid w:val="00DE7B64"/>
    <w:rsid w:val="00E01FDD"/>
    <w:rsid w:val="00E1172B"/>
    <w:rsid w:val="00E16246"/>
    <w:rsid w:val="00E22B04"/>
    <w:rsid w:val="00E43AD0"/>
    <w:rsid w:val="00E44247"/>
    <w:rsid w:val="00E45DD8"/>
    <w:rsid w:val="00E50D00"/>
    <w:rsid w:val="00E55F6C"/>
    <w:rsid w:val="00E64B73"/>
    <w:rsid w:val="00E64FC5"/>
    <w:rsid w:val="00E7234F"/>
    <w:rsid w:val="00E8794E"/>
    <w:rsid w:val="00E966E9"/>
    <w:rsid w:val="00E96D76"/>
    <w:rsid w:val="00EA0261"/>
    <w:rsid w:val="00EA40B3"/>
    <w:rsid w:val="00EA6633"/>
    <w:rsid w:val="00EB31C1"/>
    <w:rsid w:val="00EB31F8"/>
    <w:rsid w:val="00EC06F0"/>
    <w:rsid w:val="00ED29B8"/>
    <w:rsid w:val="00EE68EE"/>
    <w:rsid w:val="00EE7C7A"/>
    <w:rsid w:val="00EF702C"/>
    <w:rsid w:val="00F0263B"/>
    <w:rsid w:val="00F0654B"/>
    <w:rsid w:val="00F30976"/>
    <w:rsid w:val="00F41FB2"/>
    <w:rsid w:val="00F4463E"/>
    <w:rsid w:val="00F45004"/>
    <w:rsid w:val="00F51363"/>
    <w:rsid w:val="00F51960"/>
    <w:rsid w:val="00F626ED"/>
    <w:rsid w:val="00F7428E"/>
    <w:rsid w:val="00FA1193"/>
    <w:rsid w:val="00FA31F3"/>
    <w:rsid w:val="00FA6D6E"/>
    <w:rsid w:val="00FB3F65"/>
    <w:rsid w:val="00FC0706"/>
    <w:rsid w:val="00FC4250"/>
    <w:rsid w:val="00FD440F"/>
    <w:rsid w:val="00FD4532"/>
    <w:rsid w:val="00FE0DAB"/>
    <w:rsid w:val="00FE14F9"/>
    <w:rsid w:val="00FE1B25"/>
    <w:rsid w:val="00FE22D4"/>
    <w:rsid w:val="00FF3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  <w15:docId w15:val="{83D2C232-FCA3-4D2B-A970-D35B66DC4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1130"/>
    <w:rPr>
      <w:lang w:val="en-GB"/>
    </w:rPr>
  </w:style>
  <w:style w:type="paragraph" w:styleId="Heading1">
    <w:name w:val="heading 1"/>
    <w:basedOn w:val="Normal"/>
    <w:next w:val="Normal"/>
    <w:uiPriority w:val="1"/>
    <w:qFormat/>
    <w:rsid w:val="009D6862"/>
    <w:pPr>
      <w:outlineLvl w:val="0"/>
    </w:pPr>
    <w:rPr>
      <w:rFonts w:cs="Arial"/>
      <w:b/>
      <w:bCs/>
      <w:szCs w:val="32"/>
    </w:rPr>
  </w:style>
  <w:style w:type="paragraph" w:styleId="Heading2">
    <w:name w:val="heading 2"/>
    <w:basedOn w:val="Normal"/>
    <w:next w:val="Normal"/>
    <w:uiPriority w:val="1"/>
    <w:qFormat/>
    <w:rsid w:val="009D6862"/>
    <w:pPr>
      <w:outlineLvl w:val="1"/>
    </w:pPr>
    <w:rPr>
      <w:rFonts w:cs="Arial"/>
      <w:b/>
      <w:bCs/>
      <w:i/>
      <w:iCs/>
      <w:szCs w:val="28"/>
    </w:rPr>
  </w:style>
  <w:style w:type="paragraph" w:styleId="Heading3">
    <w:name w:val="heading 3"/>
    <w:basedOn w:val="Normal"/>
    <w:next w:val="Normal"/>
    <w:uiPriority w:val="1"/>
    <w:qFormat/>
    <w:rsid w:val="009D6862"/>
    <w:pPr>
      <w:outlineLvl w:val="2"/>
    </w:pPr>
    <w:rPr>
      <w:rFonts w:cs="Arial"/>
      <w:bCs/>
      <w:i/>
      <w:szCs w:val="26"/>
    </w:rPr>
  </w:style>
  <w:style w:type="paragraph" w:styleId="Heading4">
    <w:name w:val="heading 4"/>
    <w:basedOn w:val="Normal"/>
    <w:next w:val="Normal"/>
    <w:uiPriority w:val="1"/>
    <w:semiHidden/>
    <w:qFormat/>
    <w:rsid w:val="00907607"/>
    <w:pPr>
      <w:keepNext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uiPriority w:val="1"/>
    <w:semiHidden/>
    <w:qFormat/>
    <w:rsid w:val="00577E20"/>
    <w:pPr>
      <w:outlineLvl w:val="4"/>
    </w:pPr>
    <w:rPr>
      <w:bCs/>
      <w:iCs/>
      <w:szCs w:val="26"/>
    </w:rPr>
  </w:style>
  <w:style w:type="paragraph" w:styleId="Heading6">
    <w:name w:val="heading 6"/>
    <w:basedOn w:val="Normal"/>
    <w:next w:val="Normal"/>
    <w:uiPriority w:val="1"/>
    <w:semiHidden/>
    <w:qFormat/>
    <w:rsid w:val="00577E20"/>
    <w:pPr>
      <w:outlineLvl w:val="5"/>
    </w:pPr>
    <w:rPr>
      <w:bCs/>
      <w:szCs w:val="22"/>
    </w:rPr>
  </w:style>
  <w:style w:type="paragraph" w:styleId="Heading7">
    <w:name w:val="heading 7"/>
    <w:basedOn w:val="Normal"/>
    <w:next w:val="Normal"/>
    <w:uiPriority w:val="1"/>
    <w:semiHidden/>
    <w:qFormat/>
    <w:rsid w:val="00577E20"/>
    <w:pPr>
      <w:outlineLvl w:val="6"/>
    </w:pPr>
  </w:style>
  <w:style w:type="paragraph" w:styleId="Heading8">
    <w:name w:val="heading 8"/>
    <w:basedOn w:val="Normal"/>
    <w:next w:val="Normal"/>
    <w:uiPriority w:val="1"/>
    <w:semiHidden/>
    <w:qFormat/>
    <w:rsid w:val="00577E20"/>
    <w:pPr>
      <w:outlineLvl w:val="7"/>
    </w:pPr>
    <w:rPr>
      <w:iCs/>
    </w:rPr>
  </w:style>
  <w:style w:type="paragraph" w:styleId="Heading9">
    <w:name w:val="heading 9"/>
    <w:basedOn w:val="Normal"/>
    <w:next w:val="Normal"/>
    <w:uiPriority w:val="1"/>
    <w:semiHidden/>
    <w:qFormat/>
    <w:rsid w:val="00577E20"/>
    <w:pPr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rsid w:val="005802EE"/>
    <w:pPr>
      <w:numPr>
        <w:numId w:val="1"/>
      </w:numPr>
    </w:pPr>
  </w:style>
  <w:style w:type="numbering" w:styleId="1ai">
    <w:name w:val="Outline List 1"/>
    <w:basedOn w:val="NoList"/>
    <w:semiHidden/>
    <w:rsid w:val="005802EE"/>
    <w:pPr>
      <w:numPr>
        <w:numId w:val="2"/>
      </w:numPr>
    </w:pPr>
  </w:style>
  <w:style w:type="numbering" w:styleId="ArticleSection">
    <w:name w:val="Outline List 3"/>
    <w:basedOn w:val="NoList"/>
    <w:semiHidden/>
    <w:rsid w:val="005802EE"/>
    <w:pPr>
      <w:numPr>
        <w:numId w:val="3"/>
      </w:numPr>
    </w:pPr>
  </w:style>
  <w:style w:type="paragraph" w:styleId="BlockText">
    <w:name w:val="Block Text"/>
    <w:basedOn w:val="Normal"/>
    <w:uiPriority w:val="99"/>
    <w:semiHidden/>
    <w:rsid w:val="005802EE"/>
    <w:pPr>
      <w:spacing w:after="120"/>
      <w:ind w:left="1440" w:right="1440"/>
    </w:pPr>
  </w:style>
  <w:style w:type="paragraph" w:styleId="BodyText">
    <w:name w:val="Body Text"/>
    <w:basedOn w:val="Normal"/>
    <w:uiPriority w:val="99"/>
    <w:semiHidden/>
    <w:rsid w:val="005802EE"/>
    <w:pPr>
      <w:spacing w:after="120"/>
    </w:pPr>
  </w:style>
  <w:style w:type="paragraph" w:styleId="BodyText2">
    <w:name w:val="Body Text 2"/>
    <w:basedOn w:val="Normal"/>
    <w:uiPriority w:val="99"/>
    <w:semiHidden/>
    <w:rsid w:val="005802EE"/>
    <w:pPr>
      <w:spacing w:after="120" w:line="480" w:lineRule="auto"/>
    </w:pPr>
  </w:style>
  <w:style w:type="paragraph" w:styleId="BodyText3">
    <w:name w:val="Body Text 3"/>
    <w:basedOn w:val="Normal"/>
    <w:uiPriority w:val="99"/>
    <w:semiHidden/>
    <w:rsid w:val="005802EE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uiPriority w:val="99"/>
    <w:semiHidden/>
    <w:rsid w:val="005802EE"/>
    <w:pPr>
      <w:ind w:firstLine="210"/>
    </w:pPr>
  </w:style>
  <w:style w:type="paragraph" w:styleId="BodyTextIndent">
    <w:name w:val="Body Text Indent"/>
    <w:basedOn w:val="Normal"/>
    <w:uiPriority w:val="99"/>
    <w:semiHidden/>
    <w:rsid w:val="005802EE"/>
    <w:pPr>
      <w:spacing w:after="120"/>
      <w:ind w:left="283"/>
    </w:pPr>
  </w:style>
  <w:style w:type="paragraph" w:styleId="BodyTextFirstIndent2">
    <w:name w:val="Body Text First Indent 2"/>
    <w:basedOn w:val="BodyTextIndent"/>
    <w:uiPriority w:val="99"/>
    <w:semiHidden/>
    <w:rsid w:val="005802EE"/>
    <w:pPr>
      <w:ind w:firstLine="210"/>
    </w:pPr>
  </w:style>
  <w:style w:type="paragraph" w:styleId="BodyTextIndent2">
    <w:name w:val="Body Text Indent 2"/>
    <w:basedOn w:val="Normal"/>
    <w:uiPriority w:val="99"/>
    <w:semiHidden/>
    <w:rsid w:val="005802EE"/>
    <w:pPr>
      <w:spacing w:after="120" w:line="480" w:lineRule="auto"/>
      <w:ind w:left="283"/>
    </w:pPr>
  </w:style>
  <w:style w:type="paragraph" w:styleId="BodyTextIndent3">
    <w:name w:val="Body Text Indent 3"/>
    <w:basedOn w:val="Normal"/>
    <w:uiPriority w:val="99"/>
    <w:semiHidden/>
    <w:rsid w:val="005802EE"/>
    <w:pPr>
      <w:spacing w:after="120"/>
      <w:ind w:left="283"/>
    </w:pPr>
    <w:rPr>
      <w:sz w:val="16"/>
      <w:szCs w:val="16"/>
    </w:rPr>
  </w:style>
  <w:style w:type="paragraph" w:styleId="Caption">
    <w:name w:val="caption"/>
    <w:basedOn w:val="Normal"/>
    <w:next w:val="Normal"/>
    <w:uiPriority w:val="3"/>
    <w:qFormat/>
    <w:rsid w:val="005802EE"/>
    <w:rPr>
      <w:b/>
      <w:bCs/>
      <w:sz w:val="16"/>
    </w:rPr>
  </w:style>
  <w:style w:type="paragraph" w:styleId="Closing">
    <w:name w:val="Closing"/>
    <w:basedOn w:val="Normal"/>
    <w:uiPriority w:val="99"/>
    <w:semiHidden/>
    <w:rsid w:val="005802EE"/>
    <w:pPr>
      <w:ind w:left="4252"/>
    </w:pPr>
  </w:style>
  <w:style w:type="paragraph" w:styleId="Date">
    <w:name w:val="Date"/>
    <w:basedOn w:val="Normal"/>
    <w:next w:val="Normal"/>
    <w:uiPriority w:val="99"/>
    <w:semiHidden/>
    <w:rsid w:val="005802EE"/>
  </w:style>
  <w:style w:type="paragraph" w:styleId="E-mailSignature">
    <w:name w:val="E-mail Signature"/>
    <w:basedOn w:val="Normal"/>
    <w:uiPriority w:val="99"/>
    <w:semiHidden/>
    <w:rsid w:val="005802EE"/>
  </w:style>
  <w:style w:type="character" w:styleId="Emphasis">
    <w:name w:val="Emphasis"/>
    <w:uiPriority w:val="3"/>
    <w:qFormat/>
    <w:rsid w:val="005802EE"/>
    <w:rPr>
      <w:i/>
      <w:iCs/>
      <w:lang w:val="en-GB"/>
    </w:rPr>
  </w:style>
  <w:style w:type="character" w:styleId="EndnoteReference">
    <w:name w:val="endnote reference"/>
    <w:uiPriority w:val="7"/>
    <w:semiHidden/>
    <w:rsid w:val="00907607"/>
    <w:rPr>
      <w:rFonts w:ascii="AU Passata" w:hAnsi="AU Passata"/>
      <w:color w:val="87888A"/>
      <w:sz w:val="14"/>
      <w:vertAlign w:val="superscript"/>
      <w:lang w:val="en-GB"/>
    </w:rPr>
  </w:style>
  <w:style w:type="paragraph" w:styleId="EndnoteText">
    <w:name w:val="end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EnvelopeAddress">
    <w:name w:val="envelope address"/>
    <w:basedOn w:val="Normal"/>
    <w:uiPriority w:val="99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uiPriority w:val="99"/>
    <w:semiHidden/>
    <w:rsid w:val="005802EE"/>
    <w:rPr>
      <w:rFonts w:ascii="Arial" w:hAnsi="Arial" w:cs="Arial"/>
    </w:rPr>
  </w:style>
  <w:style w:type="character" w:styleId="FootnoteReference">
    <w:name w:val="footnote reference"/>
    <w:uiPriority w:val="7"/>
    <w:semiHidden/>
    <w:rsid w:val="00907607"/>
    <w:rPr>
      <w:rFonts w:ascii="AU Passata" w:hAnsi="AU Passata"/>
      <w:color w:val="87888A"/>
      <w:sz w:val="14"/>
      <w:vertAlign w:val="superscript"/>
      <w:lang w:val="en-GB"/>
    </w:rPr>
  </w:style>
  <w:style w:type="paragraph" w:styleId="FootnoteText">
    <w:name w:val="foot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Acronym">
    <w:name w:val="HTML Acronym"/>
    <w:basedOn w:val="DefaultParagraphFont"/>
    <w:uiPriority w:val="99"/>
    <w:semiHidden/>
    <w:rsid w:val="005802EE"/>
    <w:rPr>
      <w:lang w:val="en-GB"/>
    </w:rPr>
  </w:style>
  <w:style w:type="paragraph" w:styleId="HTMLAddress">
    <w:name w:val="HTML Address"/>
    <w:basedOn w:val="Normal"/>
    <w:uiPriority w:val="99"/>
    <w:semiHidden/>
    <w:rsid w:val="005802EE"/>
    <w:rPr>
      <w:i/>
      <w:iCs/>
    </w:rPr>
  </w:style>
  <w:style w:type="character" w:styleId="HTMLCite">
    <w:name w:val="HTML Cite"/>
    <w:uiPriority w:val="99"/>
    <w:semiHidden/>
    <w:rsid w:val="005802EE"/>
    <w:rPr>
      <w:i/>
      <w:iCs/>
      <w:lang w:val="en-GB"/>
    </w:rPr>
  </w:style>
  <w:style w:type="character" w:styleId="HTMLCode">
    <w:name w:val="HTML Code"/>
    <w:uiPriority w:val="99"/>
    <w:semiHidden/>
    <w:rsid w:val="005802EE"/>
    <w:rPr>
      <w:rFonts w:ascii="Courier New" w:hAnsi="Courier New" w:cs="Courier New"/>
      <w:sz w:val="20"/>
      <w:szCs w:val="20"/>
      <w:lang w:val="en-GB"/>
    </w:rPr>
  </w:style>
  <w:style w:type="character" w:styleId="HTMLDefinition">
    <w:name w:val="HTML Definition"/>
    <w:uiPriority w:val="99"/>
    <w:semiHidden/>
    <w:rsid w:val="005802EE"/>
    <w:rPr>
      <w:i/>
      <w:iCs/>
      <w:lang w:val="en-GB"/>
    </w:rPr>
  </w:style>
  <w:style w:type="character" w:styleId="HTMLKeyboard">
    <w:name w:val="HTML Keyboard"/>
    <w:uiPriority w:val="99"/>
    <w:semiHidden/>
    <w:rsid w:val="005802EE"/>
    <w:rPr>
      <w:rFonts w:ascii="Courier New" w:hAnsi="Courier New" w:cs="Courier New"/>
      <w:sz w:val="20"/>
      <w:szCs w:val="20"/>
      <w:lang w:val="en-GB"/>
    </w:rPr>
  </w:style>
  <w:style w:type="paragraph" w:styleId="HTMLPreformatted">
    <w:name w:val="HTML Preformatted"/>
    <w:basedOn w:val="Normal"/>
    <w:uiPriority w:val="99"/>
    <w:semiHidden/>
    <w:rsid w:val="005802EE"/>
    <w:rPr>
      <w:rFonts w:ascii="Courier New" w:hAnsi="Courier New" w:cs="Courier New"/>
    </w:rPr>
  </w:style>
  <w:style w:type="character" w:styleId="HTMLSample">
    <w:name w:val="HTML Sample"/>
    <w:uiPriority w:val="99"/>
    <w:semiHidden/>
    <w:rsid w:val="005802EE"/>
    <w:rPr>
      <w:rFonts w:ascii="Courier New" w:hAnsi="Courier New" w:cs="Courier New"/>
      <w:lang w:val="en-GB"/>
    </w:rPr>
  </w:style>
  <w:style w:type="character" w:styleId="HTMLTypewriter">
    <w:name w:val="HTML Typewriter"/>
    <w:uiPriority w:val="99"/>
    <w:semiHidden/>
    <w:rsid w:val="005802EE"/>
    <w:rPr>
      <w:rFonts w:ascii="Courier New" w:hAnsi="Courier New" w:cs="Courier New"/>
      <w:sz w:val="20"/>
      <w:szCs w:val="20"/>
      <w:lang w:val="en-GB"/>
    </w:rPr>
  </w:style>
  <w:style w:type="character" w:styleId="HTMLVariable">
    <w:name w:val="HTML Variable"/>
    <w:uiPriority w:val="99"/>
    <w:semiHidden/>
    <w:rsid w:val="005802EE"/>
    <w:rPr>
      <w:i/>
      <w:iCs/>
      <w:lang w:val="en-GB"/>
    </w:rPr>
  </w:style>
  <w:style w:type="character" w:styleId="LineNumber">
    <w:name w:val="line number"/>
    <w:basedOn w:val="DefaultParagraphFont"/>
    <w:uiPriority w:val="99"/>
    <w:semiHidden/>
    <w:rsid w:val="005802EE"/>
    <w:rPr>
      <w:lang w:val="en-GB"/>
    </w:rPr>
  </w:style>
  <w:style w:type="paragraph" w:styleId="List">
    <w:name w:val="List"/>
    <w:basedOn w:val="Normal"/>
    <w:uiPriority w:val="99"/>
    <w:semiHidden/>
    <w:rsid w:val="005802EE"/>
    <w:pPr>
      <w:ind w:left="283" w:hanging="283"/>
    </w:pPr>
  </w:style>
  <w:style w:type="paragraph" w:styleId="List2">
    <w:name w:val="List 2"/>
    <w:basedOn w:val="Normal"/>
    <w:uiPriority w:val="99"/>
    <w:semiHidden/>
    <w:rsid w:val="005802EE"/>
    <w:pPr>
      <w:ind w:left="566" w:hanging="283"/>
    </w:pPr>
  </w:style>
  <w:style w:type="paragraph" w:styleId="List3">
    <w:name w:val="List 3"/>
    <w:basedOn w:val="Normal"/>
    <w:uiPriority w:val="99"/>
    <w:semiHidden/>
    <w:rsid w:val="005802EE"/>
    <w:pPr>
      <w:ind w:left="849" w:hanging="283"/>
    </w:pPr>
  </w:style>
  <w:style w:type="paragraph" w:styleId="List4">
    <w:name w:val="List 4"/>
    <w:basedOn w:val="Normal"/>
    <w:uiPriority w:val="99"/>
    <w:semiHidden/>
    <w:rsid w:val="005802EE"/>
    <w:pPr>
      <w:ind w:left="1132" w:hanging="283"/>
    </w:pPr>
  </w:style>
  <w:style w:type="paragraph" w:styleId="List5">
    <w:name w:val="List 5"/>
    <w:basedOn w:val="Normal"/>
    <w:uiPriority w:val="99"/>
    <w:semiHidden/>
    <w:rsid w:val="005802EE"/>
    <w:pPr>
      <w:ind w:left="1415" w:hanging="283"/>
    </w:pPr>
  </w:style>
  <w:style w:type="paragraph" w:styleId="ListBullet">
    <w:name w:val="List Bullet"/>
    <w:basedOn w:val="Normal"/>
    <w:uiPriority w:val="2"/>
    <w:qFormat/>
    <w:rsid w:val="005802EE"/>
    <w:pPr>
      <w:numPr>
        <w:numId w:val="4"/>
      </w:numPr>
    </w:pPr>
  </w:style>
  <w:style w:type="paragraph" w:styleId="ListBullet2">
    <w:name w:val="List Bullet 2"/>
    <w:basedOn w:val="Normal"/>
    <w:uiPriority w:val="99"/>
    <w:semiHidden/>
    <w:rsid w:val="005802EE"/>
    <w:pPr>
      <w:numPr>
        <w:numId w:val="5"/>
      </w:numPr>
    </w:pPr>
  </w:style>
  <w:style w:type="paragraph" w:styleId="ListBullet3">
    <w:name w:val="List Bullet 3"/>
    <w:basedOn w:val="Normal"/>
    <w:uiPriority w:val="99"/>
    <w:semiHidden/>
    <w:rsid w:val="005802EE"/>
    <w:pPr>
      <w:numPr>
        <w:numId w:val="6"/>
      </w:numPr>
    </w:pPr>
  </w:style>
  <w:style w:type="paragraph" w:styleId="ListBullet4">
    <w:name w:val="List Bullet 4"/>
    <w:basedOn w:val="Normal"/>
    <w:uiPriority w:val="99"/>
    <w:semiHidden/>
    <w:rsid w:val="005802EE"/>
    <w:pPr>
      <w:numPr>
        <w:numId w:val="7"/>
      </w:numPr>
    </w:pPr>
  </w:style>
  <w:style w:type="paragraph" w:styleId="ListBullet5">
    <w:name w:val="List Bullet 5"/>
    <w:basedOn w:val="Normal"/>
    <w:uiPriority w:val="99"/>
    <w:semiHidden/>
    <w:rsid w:val="005802EE"/>
    <w:pPr>
      <w:numPr>
        <w:numId w:val="8"/>
      </w:numPr>
    </w:pPr>
  </w:style>
  <w:style w:type="paragraph" w:styleId="ListContinue">
    <w:name w:val="List Continue"/>
    <w:basedOn w:val="Normal"/>
    <w:uiPriority w:val="99"/>
    <w:semiHidden/>
    <w:rsid w:val="005802EE"/>
    <w:pPr>
      <w:spacing w:after="120"/>
      <w:ind w:left="283"/>
    </w:pPr>
  </w:style>
  <w:style w:type="paragraph" w:styleId="ListContinue2">
    <w:name w:val="List Continue 2"/>
    <w:basedOn w:val="Normal"/>
    <w:uiPriority w:val="99"/>
    <w:semiHidden/>
    <w:rsid w:val="005802EE"/>
    <w:pPr>
      <w:spacing w:after="120"/>
      <w:ind w:left="566"/>
    </w:pPr>
  </w:style>
  <w:style w:type="paragraph" w:styleId="ListContinue3">
    <w:name w:val="List Continue 3"/>
    <w:basedOn w:val="Normal"/>
    <w:uiPriority w:val="99"/>
    <w:semiHidden/>
    <w:rsid w:val="005802EE"/>
    <w:pPr>
      <w:spacing w:after="120"/>
      <w:ind w:left="849"/>
    </w:pPr>
  </w:style>
  <w:style w:type="paragraph" w:styleId="ListContinue4">
    <w:name w:val="List Continue 4"/>
    <w:basedOn w:val="Normal"/>
    <w:uiPriority w:val="99"/>
    <w:semiHidden/>
    <w:rsid w:val="005802EE"/>
    <w:pPr>
      <w:spacing w:after="120"/>
      <w:ind w:left="1132"/>
    </w:pPr>
  </w:style>
  <w:style w:type="paragraph" w:styleId="ListContinue5">
    <w:name w:val="List Continue 5"/>
    <w:basedOn w:val="Normal"/>
    <w:uiPriority w:val="99"/>
    <w:semiHidden/>
    <w:rsid w:val="005802EE"/>
    <w:pPr>
      <w:spacing w:after="120"/>
      <w:ind w:left="1415"/>
    </w:pPr>
  </w:style>
  <w:style w:type="paragraph" w:styleId="ListNumber">
    <w:name w:val="List Number"/>
    <w:basedOn w:val="Normal"/>
    <w:uiPriority w:val="2"/>
    <w:qFormat/>
    <w:rsid w:val="005802EE"/>
    <w:pPr>
      <w:numPr>
        <w:numId w:val="9"/>
      </w:numPr>
    </w:pPr>
  </w:style>
  <w:style w:type="paragraph" w:styleId="ListNumber2">
    <w:name w:val="List Number 2"/>
    <w:basedOn w:val="Normal"/>
    <w:uiPriority w:val="99"/>
    <w:semiHidden/>
    <w:rsid w:val="005802EE"/>
    <w:pPr>
      <w:numPr>
        <w:numId w:val="10"/>
      </w:numPr>
    </w:pPr>
  </w:style>
  <w:style w:type="paragraph" w:styleId="ListNumber3">
    <w:name w:val="List Number 3"/>
    <w:basedOn w:val="Normal"/>
    <w:uiPriority w:val="99"/>
    <w:semiHidden/>
    <w:rsid w:val="005802EE"/>
    <w:pPr>
      <w:numPr>
        <w:numId w:val="11"/>
      </w:numPr>
    </w:pPr>
  </w:style>
  <w:style w:type="paragraph" w:styleId="ListNumber4">
    <w:name w:val="List Number 4"/>
    <w:basedOn w:val="Normal"/>
    <w:uiPriority w:val="99"/>
    <w:semiHidden/>
    <w:rsid w:val="005802EE"/>
    <w:pPr>
      <w:numPr>
        <w:numId w:val="12"/>
      </w:numPr>
    </w:pPr>
  </w:style>
  <w:style w:type="paragraph" w:styleId="ListNumber5">
    <w:name w:val="List Number 5"/>
    <w:basedOn w:val="Normal"/>
    <w:uiPriority w:val="99"/>
    <w:semiHidden/>
    <w:rsid w:val="005802EE"/>
    <w:pPr>
      <w:numPr>
        <w:numId w:val="13"/>
      </w:numPr>
    </w:pPr>
  </w:style>
  <w:style w:type="paragraph" w:styleId="MessageHeader">
    <w:name w:val="Message Header"/>
    <w:basedOn w:val="Normal"/>
    <w:uiPriority w:val="99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5802EE"/>
    <w:rPr>
      <w:rFonts w:ascii="Times New Roman" w:hAnsi="Times New Roman"/>
      <w:sz w:val="24"/>
    </w:rPr>
  </w:style>
  <w:style w:type="paragraph" w:styleId="NormalIndent">
    <w:name w:val="Normal Indent"/>
    <w:basedOn w:val="Normal"/>
    <w:uiPriority w:val="99"/>
    <w:semiHidden/>
    <w:rsid w:val="005802EE"/>
    <w:pPr>
      <w:ind w:left="1304"/>
    </w:pPr>
  </w:style>
  <w:style w:type="paragraph" w:styleId="NoteHeading">
    <w:name w:val="Note Heading"/>
    <w:basedOn w:val="Normal"/>
    <w:next w:val="Normal"/>
    <w:uiPriority w:val="99"/>
    <w:semiHidden/>
    <w:rsid w:val="005802EE"/>
  </w:style>
  <w:style w:type="paragraph" w:styleId="PlainText">
    <w:name w:val="Plain Text"/>
    <w:basedOn w:val="Normal"/>
    <w:uiPriority w:val="99"/>
    <w:semiHidden/>
    <w:rsid w:val="005802EE"/>
    <w:rPr>
      <w:rFonts w:ascii="Courier New" w:hAnsi="Courier New" w:cs="Courier New"/>
    </w:rPr>
  </w:style>
  <w:style w:type="paragraph" w:styleId="Salutation">
    <w:name w:val="Salutation"/>
    <w:basedOn w:val="Normal"/>
    <w:next w:val="Normal"/>
    <w:uiPriority w:val="99"/>
    <w:semiHidden/>
    <w:rsid w:val="005802EE"/>
  </w:style>
  <w:style w:type="paragraph" w:styleId="Signature">
    <w:name w:val="Signature"/>
    <w:basedOn w:val="Normal"/>
    <w:uiPriority w:val="99"/>
    <w:semiHidden/>
    <w:rsid w:val="005802EE"/>
    <w:pPr>
      <w:ind w:left="4252"/>
    </w:pPr>
  </w:style>
  <w:style w:type="character" w:styleId="Strong">
    <w:name w:val="Strong"/>
    <w:uiPriority w:val="99"/>
    <w:semiHidden/>
    <w:qFormat/>
    <w:rsid w:val="005802EE"/>
    <w:rPr>
      <w:b/>
      <w:bCs/>
      <w:lang w:val="en-GB"/>
    </w:rPr>
  </w:style>
  <w:style w:type="paragraph" w:styleId="Subtitle">
    <w:name w:val="Subtitle"/>
    <w:basedOn w:val="Normal"/>
    <w:uiPriority w:val="99"/>
    <w:semiHidden/>
    <w:qFormat/>
    <w:rsid w:val="005802EE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le3Deffects1">
    <w:name w:val="Table 3D effects 1"/>
    <w:basedOn w:val="TableNormal"/>
    <w:semiHidden/>
    <w:rsid w:val="005802EE"/>
    <w:rPr>
      <w:lang w:val="en-GB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5802EE"/>
    <w:rPr>
      <w:lang w:val="en-GB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5802EE"/>
    <w:rPr>
      <w:lang w:val="en-GB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5802EE"/>
    <w:rPr>
      <w:lang w:val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5802EE"/>
    <w:rPr>
      <w:lang w:val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5802EE"/>
    <w:rPr>
      <w:color w:val="000080"/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5802EE"/>
    <w:rPr>
      <w:lang w:val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5802EE"/>
    <w:rPr>
      <w:color w:val="FFFFFF"/>
      <w:lang w:val="en-GB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5802EE"/>
    <w:rPr>
      <w:lang w:val="en-GB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5802EE"/>
    <w:rPr>
      <w:lang w:val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5802EE"/>
    <w:rPr>
      <w:b/>
      <w:bCs/>
      <w:lang w:val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5802EE"/>
    <w:rPr>
      <w:b/>
      <w:bCs/>
      <w:lang w:val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5802EE"/>
    <w:rPr>
      <w:b/>
      <w:bCs/>
      <w:lang w:val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5802EE"/>
    <w:rPr>
      <w:lang w:val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5802EE"/>
    <w:rPr>
      <w:lang w:val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5802EE"/>
    <w:rPr>
      <w:lang w:val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5802EE"/>
    <w:rPr>
      <w:lang w:val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5802EE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5802EE"/>
    <w:rPr>
      <w:lang w:val="en-GB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5802EE"/>
    <w:rPr>
      <w:lang w:val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5802EE"/>
    <w:rPr>
      <w:lang w:val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5802EE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5802EE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5802EE"/>
    <w:rPr>
      <w:b/>
      <w:bCs/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5802EE"/>
    <w:rPr>
      <w:lang w:val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5802EE"/>
    <w:rPr>
      <w:lang w:val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5802EE"/>
    <w:rPr>
      <w:lang w:val="en-GB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5802EE"/>
    <w:rPr>
      <w:lang w:val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5802EE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5802EE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5802EE"/>
    <w:rPr>
      <w:lang w:val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5802EE"/>
    <w:rPr>
      <w:lang w:val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5802EE"/>
    <w:rPr>
      <w:lang w:val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5802EE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5802EE"/>
    <w:rPr>
      <w:lang w:val="en-GB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5802EE"/>
    <w:rPr>
      <w:lang w:val="en-GB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5802EE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5802EE"/>
    <w:rPr>
      <w:lang w:val="en-GB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5802EE"/>
    <w:rPr>
      <w:lang w:val="en-GB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5802EE"/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5802EE"/>
    <w:rPr>
      <w:lang w:val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5802EE"/>
    <w:rPr>
      <w:lang w:val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5802EE"/>
    <w:rPr>
      <w:lang w:val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uiPriority w:val="8"/>
    <w:semiHidden/>
    <w:qFormat/>
    <w:rsid w:val="005802E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OC1">
    <w:name w:val="toc 1"/>
    <w:basedOn w:val="Normal"/>
    <w:next w:val="Normal"/>
    <w:uiPriority w:val="9"/>
    <w:semiHidden/>
    <w:rsid w:val="00863559"/>
    <w:pPr>
      <w:tabs>
        <w:tab w:val="right" w:pos="7655"/>
      </w:tabs>
      <w:spacing w:before="120"/>
      <w:ind w:right="567"/>
    </w:pPr>
    <w:rPr>
      <w:b/>
    </w:rPr>
  </w:style>
  <w:style w:type="paragraph" w:styleId="TOC2">
    <w:name w:val="toc 2"/>
    <w:basedOn w:val="Normal"/>
    <w:next w:val="Normal"/>
    <w:uiPriority w:val="9"/>
    <w:semiHidden/>
    <w:rsid w:val="00863559"/>
    <w:pPr>
      <w:tabs>
        <w:tab w:val="right" w:pos="7655"/>
      </w:tabs>
      <w:ind w:left="284" w:right="567"/>
    </w:pPr>
  </w:style>
  <w:style w:type="paragraph" w:styleId="TOC3">
    <w:name w:val="toc 3"/>
    <w:basedOn w:val="Normal"/>
    <w:next w:val="Normal"/>
    <w:uiPriority w:val="9"/>
    <w:semiHidden/>
    <w:rsid w:val="00863559"/>
    <w:pPr>
      <w:tabs>
        <w:tab w:val="right" w:pos="7655"/>
      </w:tabs>
      <w:ind w:left="567" w:right="567"/>
    </w:pPr>
  </w:style>
  <w:style w:type="paragraph" w:styleId="TOC4">
    <w:name w:val="toc 4"/>
    <w:basedOn w:val="Normal"/>
    <w:next w:val="Normal"/>
    <w:uiPriority w:val="9"/>
    <w:semiHidden/>
    <w:rsid w:val="00863559"/>
    <w:pPr>
      <w:tabs>
        <w:tab w:val="right" w:pos="7655"/>
      </w:tabs>
      <w:ind w:left="851" w:right="567"/>
    </w:pPr>
  </w:style>
  <w:style w:type="paragraph" w:styleId="TOC5">
    <w:name w:val="toc 5"/>
    <w:basedOn w:val="Normal"/>
    <w:next w:val="Normal"/>
    <w:uiPriority w:val="9"/>
    <w:semiHidden/>
    <w:rsid w:val="00863559"/>
    <w:pPr>
      <w:tabs>
        <w:tab w:val="right" w:pos="7655"/>
      </w:tabs>
      <w:ind w:left="1134" w:right="567"/>
    </w:pPr>
  </w:style>
  <w:style w:type="character" w:styleId="FollowedHyperlink">
    <w:name w:val="FollowedHyperlink"/>
    <w:uiPriority w:val="7"/>
    <w:semiHidden/>
    <w:rsid w:val="00B0759B"/>
    <w:rPr>
      <w:rFonts w:ascii="Georgia" w:hAnsi="Georgia"/>
      <w:color w:val="87888A"/>
      <w:sz w:val="21"/>
      <w:u w:val="none"/>
      <w:lang w:val="en-GB"/>
    </w:rPr>
  </w:style>
  <w:style w:type="paragraph" w:styleId="Footer">
    <w:name w:val="footer"/>
    <w:basedOn w:val="Normal"/>
    <w:uiPriority w:val="7"/>
    <w:semiHidden/>
    <w:rsid w:val="00336DC5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Header">
    <w:name w:val="header"/>
    <w:basedOn w:val="Normal"/>
    <w:uiPriority w:val="7"/>
    <w:semiHidden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B0759B"/>
    <w:rPr>
      <w:rFonts w:ascii="Georgia" w:hAnsi="Georgia"/>
      <w:color w:val="03428E"/>
      <w:sz w:val="21"/>
      <w:u w:val="none"/>
      <w:lang w:val="en-GB"/>
    </w:rPr>
  </w:style>
  <w:style w:type="character" w:styleId="PageNumber">
    <w:name w:val="page number"/>
    <w:uiPriority w:val="99"/>
    <w:semiHidden/>
    <w:rsid w:val="009044C3"/>
    <w:rPr>
      <w:rFonts w:ascii="AU Passata" w:hAnsi="AU Passata"/>
      <w:sz w:val="14"/>
      <w:lang w:val="en-GB"/>
    </w:rPr>
  </w:style>
  <w:style w:type="paragraph" w:customStyle="1" w:styleId="Normal-Bullet">
    <w:name w:val="Normal - Bullet"/>
    <w:basedOn w:val="Normal"/>
    <w:uiPriority w:val="5"/>
    <w:semiHidden/>
    <w:rsid w:val="00907607"/>
    <w:pPr>
      <w:numPr>
        <w:numId w:val="14"/>
      </w:numPr>
    </w:pPr>
  </w:style>
  <w:style w:type="paragraph" w:styleId="TOC6">
    <w:name w:val="toc 6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TOC7">
    <w:name w:val="toc 7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TOC8">
    <w:name w:val="toc 8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TOC9">
    <w:name w:val="toc 9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907607"/>
    <w:pPr>
      <w:numPr>
        <w:numId w:val="15"/>
      </w:numPr>
    </w:pPr>
  </w:style>
  <w:style w:type="paragraph" w:customStyle="1" w:styleId="Tabletext">
    <w:name w:val="Table text"/>
    <w:basedOn w:val="Normal"/>
    <w:uiPriority w:val="4"/>
    <w:rsid w:val="00051A09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4"/>
    <w:rsid w:val="00AD4779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4"/>
    <w:rsid w:val="00AD477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leNormal"/>
    <w:semiHidden/>
    <w:rsid w:val="00AD4779"/>
    <w:pPr>
      <w:spacing w:line="220" w:lineRule="atLeast"/>
    </w:pPr>
    <w:rPr>
      <w:sz w:val="18"/>
      <w:lang w:val="en-GB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4"/>
    <w:rsid w:val="003E6170"/>
    <w:pPr>
      <w:jc w:val="right"/>
    </w:pPr>
  </w:style>
  <w:style w:type="paragraph" w:customStyle="1" w:styleId="TableNumbersTotal">
    <w:name w:val="Table Numbers Total"/>
    <w:basedOn w:val="TableNumbers"/>
    <w:uiPriority w:val="4"/>
    <w:rsid w:val="003E6170"/>
    <w:rPr>
      <w:b/>
    </w:rPr>
  </w:style>
  <w:style w:type="paragraph" w:customStyle="1" w:styleId="Template">
    <w:name w:val="Template"/>
    <w:uiPriority w:val="8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  <w:lang w:val="en-GB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AA0EF9"/>
    <w:rPr>
      <w:b/>
    </w:rPr>
  </w:style>
  <w:style w:type="paragraph" w:customStyle="1" w:styleId="Template-Address">
    <w:name w:val="Template - Address"/>
    <w:basedOn w:val="Template"/>
    <w:uiPriority w:val="8"/>
    <w:semiHidden/>
    <w:rsid w:val="002171DE"/>
  </w:style>
  <w:style w:type="paragraph" w:customStyle="1" w:styleId="Template-Date">
    <w:name w:val="Template - Date"/>
    <w:basedOn w:val="Template-Address"/>
    <w:uiPriority w:val="8"/>
    <w:semiHidden/>
    <w:rsid w:val="002171DE"/>
  </w:style>
  <w:style w:type="table" w:styleId="TableGrid">
    <w:name w:val="Table Grid"/>
    <w:basedOn w:val="TableNormal"/>
    <w:semiHidden/>
    <w:rsid w:val="002171DE"/>
    <w:pPr>
      <w:spacing w:line="240" w:lineRule="atLeast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FE0DAB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905114"/>
    <w:rPr>
      <w:b/>
    </w:rPr>
  </w:style>
  <w:style w:type="paragraph" w:styleId="TableofFigures">
    <w:name w:val="table of figures"/>
    <w:basedOn w:val="Normal"/>
    <w:next w:val="Normal"/>
    <w:uiPriority w:val="99"/>
    <w:semiHidden/>
    <w:rsid w:val="00BE7FBE"/>
  </w:style>
  <w:style w:type="paragraph" w:customStyle="1" w:styleId="Template-NavnMellemnavn">
    <w:name w:val="Template - Navn/Mellemnavn"/>
    <w:basedOn w:val="Template"/>
    <w:uiPriority w:val="8"/>
    <w:semiHidden/>
    <w:rsid w:val="003F33BA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uiPriority w:val="8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907607"/>
  </w:style>
  <w:style w:type="paragraph" w:customStyle="1" w:styleId="BSSWSName2">
    <w:name w:val="BSS WS Name 2"/>
    <w:basedOn w:val="BSSWSName1"/>
    <w:uiPriority w:val="8"/>
    <w:semiHidden/>
    <w:rsid w:val="00032C5E"/>
    <w:pPr>
      <w:spacing w:line="240" w:lineRule="auto"/>
      <w:contextualSpacing/>
    </w:pPr>
    <w:rPr>
      <w:b w:val="0"/>
      <w:color w:val="000000" w:themeColor="text1"/>
    </w:rPr>
  </w:style>
  <w:style w:type="paragraph" w:customStyle="1" w:styleId="Template-Unitnamelogoname">
    <w:name w:val="Template - Unitname logoname"/>
    <w:basedOn w:val="BSSWSName2"/>
    <w:uiPriority w:val="8"/>
    <w:semiHidden/>
    <w:rsid w:val="00C723B1"/>
    <w:pPr>
      <w:spacing w:before="66" w:line="160" w:lineRule="atLeast"/>
    </w:pPr>
    <w:rPr>
      <w:sz w:val="14"/>
    </w:rPr>
  </w:style>
  <w:style w:type="paragraph" w:styleId="BalloonText">
    <w:name w:val="Balloon Text"/>
    <w:basedOn w:val="Normal"/>
    <w:uiPriority w:val="99"/>
    <w:semiHidden/>
    <w:rsid w:val="00331A73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rsid w:val="00331A73"/>
    <w:rPr>
      <w:sz w:val="16"/>
      <w:szCs w:val="16"/>
      <w:lang w:val="en-GB"/>
    </w:rPr>
  </w:style>
  <w:style w:type="paragraph" w:styleId="CommentText">
    <w:name w:val="annotation text"/>
    <w:basedOn w:val="Normal"/>
    <w:uiPriority w:val="99"/>
    <w:semiHidden/>
    <w:rsid w:val="00331A73"/>
  </w:style>
  <w:style w:type="paragraph" w:styleId="CommentSubject">
    <w:name w:val="annotation subject"/>
    <w:basedOn w:val="CommentText"/>
    <w:next w:val="CommentText"/>
    <w:uiPriority w:val="99"/>
    <w:semiHidden/>
    <w:rsid w:val="00331A73"/>
    <w:rPr>
      <w:b/>
      <w:bCs/>
    </w:rPr>
  </w:style>
  <w:style w:type="paragraph" w:styleId="DocumentMap">
    <w:name w:val="Document Map"/>
    <w:basedOn w:val="Normal"/>
    <w:uiPriority w:val="99"/>
    <w:semiHidden/>
    <w:rsid w:val="00331A73"/>
    <w:pPr>
      <w:shd w:val="clear" w:color="auto" w:fill="000080"/>
    </w:pPr>
    <w:rPr>
      <w:rFonts w:ascii="Tahoma" w:hAnsi="Tahoma" w:cs="Tahoma"/>
    </w:rPr>
  </w:style>
  <w:style w:type="paragraph" w:styleId="Index1">
    <w:name w:val="index 1"/>
    <w:basedOn w:val="Normal"/>
    <w:next w:val="Normal"/>
    <w:autoRedefine/>
    <w:uiPriority w:val="99"/>
    <w:semiHidden/>
    <w:rsid w:val="00331A73"/>
    <w:pPr>
      <w:ind w:left="210" w:hanging="210"/>
    </w:pPr>
  </w:style>
  <w:style w:type="paragraph" w:styleId="Index2">
    <w:name w:val="index 2"/>
    <w:basedOn w:val="Normal"/>
    <w:next w:val="Normal"/>
    <w:autoRedefine/>
    <w:uiPriority w:val="99"/>
    <w:semiHidden/>
    <w:rsid w:val="00331A73"/>
    <w:pPr>
      <w:ind w:left="420" w:hanging="210"/>
    </w:pPr>
  </w:style>
  <w:style w:type="paragraph" w:styleId="Index3">
    <w:name w:val="index 3"/>
    <w:basedOn w:val="Normal"/>
    <w:next w:val="Normal"/>
    <w:autoRedefine/>
    <w:uiPriority w:val="99"/>
    <w:semiHidden/>
    <w:rsid w:val="00331A73"/>
    <w:pPr>
      <w:ind w:left="630" w:hanging="210"/>
    </w:pPr>
  </w:style>
  <w:style w:type="paragraph" w:styleId="Index4">
    <w:name w:val="index 4"/>
    <w:basedOn w:val="Normal"/>
    <w:next w:val="Normal"/>
    <w:autoRedefine/>
    <w:uiPriority w:val="99"/>
    <w:semiHidden/>
    <w:rsid w:val="00331A73"/>
    <w:pPr>
      <w:ind w:left="840" w:hanging="210"/>
    </w:pPr>
  </w:style>
  <w:style w:type="paragraph" w:styleId="Index5">
    <w:name w:val="index 5"/>
    <w:basedOn w:val="Normal"/>
    <w:next w:val="Normal"/>
    <w:autoRedefine/>
    <w:uiPriority w:val="99"/>
    <w:semiHidden/>
    <w:rsid w:val="00331A73"/>
    <w:pPr>
      <w:ind w:left="1050" w:hanging="210"/>
    </w:pPr>
  </w:style>
  <w:style w:type="paragraph" w:styleId="Index6">
    <w:name w:val="index 6"/>
    <w:basedOn w:val="Normal"/>
    <w:next w:val="Normal"/>
    <w:autoRedefine/>
    <w:uiPriority w:val="99"/>
    <w:semiHidden/>
    <w:rsid w:val="00331A73"/>
    <w:pPr>
      <w:ind w:left="1260" w:hanging="210"/>
    </w:pPr>
  </w:style>
  <w:style w:type="paragraph" w:styleId="Index7">
    <w:name w:val="index 7"/>
    <w:basedOn w:val="Normal"/>
    <w:next w:val="Normal"/>
    <w:autoRedefine/>
    <w:uiPriority w:val="99"/>
    <w:semiHidden/>
    <w:rsid w:val="00331A73"/>
    <w:pPr>
      <w:ind w:left="1470" w:hanging="210"/>
    </w:pPr>
  </w:style>
  <w:style w:type="paragraph" w:styleId="Index8">
    <w:name w:val="index 8"/>
    <w:basedOn w:val="Normal"/>
    <w:next w:val="Normal"/>
    <w:autoRedefine/>
    <w:uiPriority w:val="99"/>
    <w:semiHidden/>
    <w:rsid w:val="00331A73"/>
    <w:pPr>
      <w:ind w:left="1680" w:hanging="210"/>
    </w:pPr>
  </w:style>
  <w:style w:type="paragraph" w:styleId="Index9">
    <w:name w:val="index 9"/>
    <w:basedOn w:val="Normal"/>
    <w:next w:val="Normal"/>
    <w:autoRedefine/>
    <w:uiPriority w:val="99"/>
    <w:semiHidden/>
    <w:rsid w:val="00331A73"/>
    <w:pPr>
      <w:ind w:left="1890" w:hanging="210"/>
    </w:pPr>
  </w:style>
  <w:style w:type="paragraph" w:styleId="IndexHeading">
    <w:name w:val="index heading"/>
    <w:basedOn w:val="Normal"/>
    <w:next w:val="Index1"/>
    <w:uiPriority w:val="99"/>
    <w:semiHidden/>
    <w:rsid w:val="00331A73"/>
    <w:rPr>
      <w:rFonts w:ascii="Arial" w:hAnsi="Arial" w:cs="Arial"/>
      <w:b/>
      <w:bCs/>
    </w:rPr>
  </w:style>
  <w:style w:type="paragraph" w:styleId="MacroText">
    <w:name w:val="macro"/>
    <w:uiPriority w:val="99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en-GB"/>
    </w:rPr>
  </w:style>
  <w:style w:type="paragraph" w:styleId="TableofAuthorities">
    <w:name w:val="table of authorities"/>
    <w:basedOn w:val="Normal"/>
    <w:next w:val="Normal"/>
    <w:uiPriority w:val="99"/>
    <w:semiHidden/>
    <w:rsid w:val="00331A73"/>
    <w:pPr>
      <w:ind w:left="210" w:hanging="210"/>
    </w:pPr>
  </w:style>
  <w:style w:type="paragraph" w:styleId="TOAHeading">
    <w:name w:val="toa heading"/>
    <w:basedOn w:val="Normal"/>
    <w:next w:val="Normal"/>
    <w:uiPriority w:val="9"/>
    <w:semiHidden/>
    <w:rsid w:val="00331A73"/>
    <w:pPr>
      <w:spacing w:before="120"/>
    </w:pPr>
    <w:rPr>
      <w:rFonts w:ascii="Arial" w:hAnsi="Arial" w:cs="Arial"/>
      <w:b/>
      <w:bCs/>
      <w:sz w:val="24"/>
    </w:rPr>
  </w:style>
  <w:style w:type="character" w:styleId="IntenseEmphasis">
    <w:name w:val="Intense Emphasis"/>
    <w:basedOn w:val="DefaultParagraphFont"/>
    <w:uiPriority w:val="99"/>
    <w:semiHidden/>
    <w:qFormat/>
    <w:rsid w:val="004E3778"/>
    <w:rPr>
      <w:b/>
      <w:bCs/>
      <w:i/>
      <w:iCs/>
      <w:color w:val="auto"/>
      <w:lang w:val="en-GB"/>
    </w:rPr>
  </w:style>
  <w:style w:type="paragraph" w:styleId="IntenseQuote">
    <w:name w:val="Intense Quote"/>
    <w:basedOn w:val="Normal"/>
    <w:next w:val="Normal"/>
    <w:link w:val="IntenseQuoteChar"/>
    <w:uiPriority w:val="99"/>
    <w:semiHidden/>
    <w:qFormat/>
    <w:rsid w:val="004E3778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AD07A5"/>
    <w:rPr>
      <w:b/>
      <w:bCs/>
      <w:i/>
      <w:iCs/>
      <w:lang w:val="en-GB"/>
    </w:rPr>
  </w:style>
  <w:style w:type="character" w:styleId="SubtleReference">
    <w:name w:val="Subtle Reference"/>
    <w:basedOn w:val="DefaultParagraphFont"/>
    <w:uiPriority w:val="99"/>
    <w:semiHidden/>
    <w:qFormat/>
    <w:rsid w:val="004E3778"/>
    <w:rPr>
      <w:smallCaps/>
      <w:color w:val="auto"/>
      <w:u w:val="single"/>
      <w:lang w:val="en-GB"/>
    </w:rPr>
  </w:style>
  <w:style w:type="character" w:styleId="IntenseReference">
    <w:name w:val="Intense Reference"/>
    <w:basedOn w:val="DefaultParagraphFont"/>
    <w:uiPriority w:val="99"/>
    <w:semiHidden/>
    <w:qFormat/>
    <w:rsid w:val="004E3778"/>
    <w:rPr>
      <w:b/>
      <w:bCs/>
      <w:smallCaps/>
      <w:color w:val="auto"/>
      <w:spacing w:val="5"/>
      <w:u w:val="single"/>
      <w:lang w:val="en-GB"/>
    </w:rPr>
  </w:style>
  <w:style w:type="paragraph" w:customStyle="1" w:styleId="BSSWSName1">
    <w:name w:val="BSS WS Name 1"/>
    <w:uiPriority w:val="8"/>
    <w:semiHidden/>
    <w:qFormat/>
    <w:rsid w:val="00032C5E"/>
    <w:rPr>
      <w:rFonts w:ascii="AU Passata" w:hAnsi="AU Passata"/>
      <w:b/>
      <w:caps/>
      <w:noProof/>
      <w:color w:val="000000"/>
      <w:spacing w:val="10"/>
      <w:lang w:val="en-GB"/>
    </w:rPr>
  </w:style>
  <w:style w:type="paragraph" w:customStyle="1" w:styleId="Logo">
    <w:name w:val="Logo"/>
    <w:basedOn w:val="Normal"/>
    <w:semiHidden/>
    <w:qFormat/>
    <w:rsid w:val="003557F1"/>
    <w:rPr>
      <w:rFonts w:ascii="AU Logo" w:hAnsi="AU Logo"/>
      <w:color w:val="000026"/>
      <w:sz w:val="101"/>
      <w:szCs w:val="101"/>
    </w:rPr>
  </w:style>
  <w:style w:type="paragraph" w:customStyle="1" w:styleId="BSSWSName3">
    <w:name w:val="BSS WS Name 3"/>
    <w:basedOn w:val="BSSWSName2"/>
    <w:semiHidden/>
    <w:qFormat/>
    <w:rsid w:val="006F056F"/>
  </w:style>
  <w:style w:type="paragraph" w:customStyle="1" w:styleId="BSSBomaerke">
    <w:name w:val="BSSBomaerke"/>
    <w:basedOn w:val="Normal"/>
    <w:next w:val="Normal"/>
    <w:semiHidden/>
    <w:qFormat/>
    <w:rsid w:val="00150A9E"/>
    <w:rPr>
      <w:rFonts w:ascii="AU Logo" w:hAnsi="AU Logo"/>
      <w:color w:val="000026"/>
      <w:sz w:val="101"/>
    </w:rPr>
  </w:style>
  <w:style w:type="character" w:styleId="PlaceholderText">
    <w:name w:val="Placeholder Text"/>
    <w:basedOn w:val="DefaultParagraphFont"/>
    <w:uiPriority w:val="99"/>
    <w:semiHidden/>
    <w:rsid w:val="00B6677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267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bin"/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99AC98870924209B50F3A5656EB8F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5F60AB-94E5-4748-90D8-13D3A28D2144}"/>
      </w:docPartPr>
      <w:docPartBody>
        <w:p w:rsidR="00BD748B" w:rsidRDefault="00654DB9" w:rsidP="003B3678">
          <w:pPr>
            <w:pStyle w:val="199AC98870924209B50F3A5656EB8F0C"/>
          </w:pPr>
          <w:r w:rsidRPr="005F7230">
            <w:t>Click or tap here to enter text.</w:t>
          </w:r>
        </w:p>
      </w:docPartBody>
    </w:docPart>
    <w:docPart>
      <w:docPartPr>
        <w:name w:val="52AFE3A927664D6687F5A2E9C75790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058D6B-CE58-4513-B33C-C1D66F0E3418}"/>
      </w:docPartPr>
      <w:docPartBody>
        <w:p w:rsidR="00BD748B" w:rsidRDefault="00654DB9" w:rsidP="00654DB9">
          <w:pPr>
            <w:pStyle w:val="52AFE3A927664D6687F5A2E9C75790542"/>
          </w:pPr>
          <w:r w:rsidRPr="005F7230">
            <w:rPr>
              <w:b/>
              <w:lang w:val="da-DK"/>
            </w:rPr>
            <w:t>Click or tap here to enter text.</w:t>
          </w:r>
        </w:p>
      </w:docPartBody>
    </w:docPart>
    <w:docPart>
      <w:docPartPr>
        <w:name w:val="F037989058D14852BD679198D54772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057945-43AE-4945-8C07-1E779EF5E98D}"/>
      </w:docPartPr>
      <w:docPartBody>
        <w:p w:rsidR="00961AB4" w:rsidRDefault="00654DB9" w:rsidP="00654DB9">
          <w:pPr>
            <w:pStyle w:val="F037989058D14852BD679198D547729F2"/>
          </w:pPr>
          <w:r w:rsidRPr="00012DC6">
            <w:rPr>
              <w:rStyle w:val="PlaceholderText"/>
              <w:sz w:val="18"/>
            </w:rPr>
            <w:t>Click or tap here to enter text.</w:t>
          </w:r>
        </w:p>
      </w:docPartBody>
    </w:docPart>
    <w:docPart>
      <w:docPartPr>
        <w:name w:val="857C3A9876D74F9EA3492FC7706DD3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C80439-6986-481B-A90A-F9168A7672F9}"/>
      </w:docPartPr>
      <w:docPartBody>
        <w:p w:rsidR="00961AB4" w:rsidRDefault="00654DB9" w:rsidP="00654DB9">
          <w:pPr>
            <w:pStyle w:val="857C3A9876D74F9EA3492FC7706DD31E2"/>
          </w:pPr>
          <w:r w:rsidRPr="00012DC6">
            <w:rPr>
              <w:rStyle w:val="PlaceholderText"/>
              <w:sz w:val="18"/>
            </w:rPr>
            <w:t>Click or tap here to enter text.</w:t>
          </w:r>
        </w:p>
      </w:docPartBody>
    </w:docPart>
    <w:docPart>
      <w:docPartPr>
        <w:name w:val="80723CC186F54AB1A59CBC1D91A33C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26BD1A-5DED-4287-9954-3F539AE1F800}"/>
      </w:docPartPr>
      <w:docPartBody>
        <w:p w:rsidR="00961AB4" w:rsidRDefault="00654DB9" w:rsidP="00654DB9">
          <w:pPr>
            <w:pStyle w:val="80723CC186F54AB1A59CBC1D91A33C481"/>
          </w:pPr>
          <w:r w:rsidRPr="00012DC6">
            <w:rPr>
              <w:rStyle w:val="PlaceholderText"/>
              <w:sz w:val="18"/>
            </w:rPr>
            <w:t>Click or tap here to enter text.</w:t>
          </w:r>
        </w:p>
      </w:docPartBody>
    </w:docPart>
    <w:docPart>
      <w:docPartPr>
        <w:name w:val="F04F24D9A0D74E55A08BDF7815F846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C896BD-4679-4548-AA41-8F0DB6B421B6}"/>
      </w:docPartPr>
      <w:docPartBody>
        <w:p w:rsidR="00961AB4" w:rsidRDefault="00654DB9" w:rsidP="00654DB9">
          <w:pPr>
            <w:pStyle w:val="F04F24D9A0D74E55A08BDF7815F846241"/>
          </w:pPr>
          <w:r w:rsidRPr="00012DC6">
            <w:rPr>
              <w:rStyle w:val="PlaceholderText"/>
              <w:sz w:val="18"/>
            </w:rPr>
            <w:t>Click or tap here to enter text.</w:t>
          </w:r>
        </w:p>
      </w:docPartBody>
    </w:docPart>
    <w:docPart>
      <w:docPartPr>
        <w:name w:val="D4F3C41EF75D4C42B2B9490CBCADB3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8DCA0D-90D7-4356-94D8-4AB53E495D17}"/>
      </w:docPartPr>
      <w:docPartBody>
        <w:p w:rsidR="00961AB4" w:rsidRDefault="00654DB9" w:rsidP="00654DB9">
          <w:pPr>
            <w:pStyle w:val="D4F3C41EF75D4C42B2B9490CBCADB3B71"/>
          </w:pPr>
          <w:r w:rsidRPr="00012DC6">
            <w:rPr>
              <w:rStyle w:val="PlaceholderText"/>
              <w:sz w:val="18"/>
            </w:rPr>
            <w:t>Click or tap here to enter text.</w:t>
          </w:r>
        </w:p>
      </w:docPartBody>
    </w:docPart>
    <w:docPart>
      <w:docPartPr>
        <w:name w:val="80229AC89D844FA78634E7F7FBED6A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FE5F67-E1A7-45A5-A1A3-54E799AC9CBF}"/>
      </w:docPartPr>
      <w:docPartBody>
        <w:p w:rsidR="00961AB4" w:rsidRDefault="00654DB9" w:rsidP="00654DB9">
          <w:pPr>
            <w:pStyle w:val="80229AC89D844FA78634E7F7FBED6AA71"/>
          </w:pPr>
          <w:r w:rsidRPr="00012DC6">
            <w:rPr>
              <w:rStyle w:val="PlaceholderText"/>
              <w:sz w:val="18"/>
            </w:rPr>
            <w:t>Click or tap here to enter text.</w:t>
          </w:r>
        </w:p>
      </w:docPartBody>
    </w:docPart>
    <w:docPart>
      <w:docPartPr>
        <w:name w:val="8F660D185D6C4F9A9AD0D08D47D597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2AD089-5CC7-48C2-A833-C985AEA5C3CE}"/>
      </w:docPartPr>
      <w:docPartBody>
        <w:p w:rsidR="00961AB4" w:rsidRDefault="00654DB9" w:rsidP="00654DB9">
          <w:pPr>
            <w:pStyle w:val="8F660D185D6C4F9A9AD0D08D47D597F61"/>
          </w:pPr>
          <w:r w:rsidRPr="00012DC6">
            <w:rPr>
              <w:rStyle w:val="PlaceholderText"/>
              <w:sz w:val="18"/>
            </w:rPr>
            <w:t>Click or tap here to enter text.</w:t>
          </w:r>
        </w:p>
      </w:docPartBody>
    </w:docPart>
    <w:docPart>
      <w:docPartPr>
        <w:name w:val="2B841DFD04454197854A98290BCC66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0B82AF-8B9D-443D-8527-697C8E975147}"/>
      </w:docPartPr>
      <w:docPartBody>
        <w:p w:rsidR="00961AB4" w:rsidRDefault="00654DB9" w:rsidP="00654DB9">
          <w:pPr>
            <w:pStyle w:val="2B841DFD04454197854A98290BCC66141"/>
          </w:pPr>
          <w:r w:rsidRPr="00012DC6">
            <w:rPr>
              <w:rStyle w:val="PlaceholderText"/>
              <w:sz w:val="18"/>
            </w:rPr>
            <w:t>Click or tap here to enter text.</w:t>
          </w:r>
        </w:p>
      </w:docPartBody>
    </w:docPart>
    <w:docPart>
      <w:docPartPr>
        <w:name w:val="03C799BE5B544501BE1209188E04C2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882570-27DF-4E7A-8B92-B25DBA9D93EB}"/>
      </w:docPartPr>
      <w:docPartBody>
        <w:p w:rsidR="00961AB4" w:rsidRDefault="00654DB9" w:rsidP="00654DB9">
          <w:pPr>
            <w:pStyle w:val="03C799BE5B544501BE1209188E04C27E"/>
          </w:pPr>
          <w:r w:rsidRPr="009F4EAB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U Logo">
    <w:panose1 w:val="050B0500000000020004"/>
    <w:charset w:val="02"/>
    <w:family w:val="swiss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formatting="0" w:inkAnnotations="0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7D7"/>
    <w:rsid w:val="003B3678"/>
    <w:rsid w:val="00654DB9"/>
    <w:rsid w:val="006F47D7"/>
    <w:rsid w:val="00961AB4"/>
    <w:rsid w:val="00BD748B"/>
    <w:rsid w:val="00F11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54DB9"/>
    <w:rPr>
      <w:color w:val="808080"/>
    </w:rPr>
  </w:style>
  <w:style w:type="paragraph" w:customStyle="1" w:styleId="199AC98870924209B50F3A5656EB8F0C">
    <w:name w:val="199AC98870924209B50F3A5656EB8F0C"/>
    <w:rsid w:val="003B3678"/>
    <w:pPr>
      <w:spacing w:after="0" w:line="280" w:lineRule="atLeast"/>
    </w:pPr>
    <w:rPr>
      <w:rFonts w:ascii="Georgia" w:eastAsia="Times New Roman" w:hAnsi="Georgia" w:cs="Times New Roman"/>
      <w:b/>
      <w:sz w:val="20"/>
      <w:szCs w:val="20"/>
      <w:lang w:val="en-GB"/>
    </w:rPr>
  </w:style>
  <w:style w:type="paragraph" w:customStyle="1" w:styleId="52AFE3A927664D6687F5A2E9C7579054">
    <w:name w:val="52AFE3A927664D6687F5A2E9C7579054"/>
    <w:rsid w:val="003B3678"/>
    <w:pPr>
      <w:spacing w:after="0" w:line="280" w:lineRule="atLeast"/>
    </w:pPr>
    <w:rPr>
      <w:rFonts w:ascii="Georgia" w:eastAsia="Times New Roman" w:hAnsi="Georgia" w:cs="Times New Roman"/>
      <w:sz w:val="20"/>
      <w:szCs w:val="20"/>
      <w:lang w:val="en-GB"/>
    </w:rPr>
  </w:style>
  <w:style w:type="paragraph" w:customStyle="1" w:styleId="BED6D89E928B4A0BAC42AAD683ECFCF2">
    <w:name w:val="BED6D89E928B4A0BAC42AAD683ECFCF2"/>
    <w:rsid w:val="003B3678"/>
  </w:style>
  <w:style w:type="paragraph" w:customStyle="1" w:styleId="A9047209598F42AC9417CE044C083A54">
    <w:name w:val="A9047209598F42AC9417CE044C083A54"/>
    <w:rsid w:val="003B3678"/>
  </w:style>
  <w:style w:type="paragraph" w:customStyle="1" w:styleId="AA274153DD6641D1930BC007FC8D6D74">
    <w:name w:val="AA274153DD6641D1930BC007FC8D6D74"/>
    <w:rsid w:val="003B3678"/>
  </w:style>
  <w:style w:type="paragraph" w:customStyle="1" w:styleId="DEEF6B54F784457696B59C446E1D006D">
    <w:name w:val="DEEF6B54F784457696B59C446E1D006D"/>
    <w:rsid w:val="003B3678"/>
  </w:style>
  <w:style w:type="paragraph" w:customStyle="1" w:styleId="B3510E16A8F04DC8A4EB5C379BC17A85">
    <w:name w:val="B3510E16A8F04DC8A4EB5C379BC17A85"/>
    <w:rsid w:val="00F11ECF"/>
  </w:style>
  <w:style w:type="paragraph" w:customStyle="1" w:styleId="2B2C379B99B74272966314B5F62CAE3D">
    <w:name w:val="2B2C379B99B74272966314B5F62CAE3D"/>
    <w:rsid w:val="00F11ECF"/>
  </w:style>
  <w:style w:type="paragraph" w:customStyle="1" w:styleId="8672F15F277D4193BEB99477D43CE3E3">
    <w:name w:val="8672F15F277D4193BEB99477D43CE3E3"/>
    <w:rsid w:val="00F11ECF"/>
  </w:style>
  <w:style w:type="paragraph" w:customStyle="1" w:styleId="322546C24D974A24A59C6887EB295CA6">
    <w:name w:val="322546C24D974A24A59C6887EB295CA6"/>
    <w:rsid w:val="00654DB9"/>
  </w:style>
  <w:style w:type="paragraph" w:customStyle="1" w:styleId="DEB39E464A84412E9D4B846F733C6F95">
    <w:name w:val="DEB39E464A84412E9D4B846F733C6F95"/>
    <w:rsid w:val="00654DB9"/>
  </w:style>
  <w:style w:type="paragraph" w:customStyle="1" w:styleId="877C1793D87A4F01884B140CAFDFBB0C">
    <w:name w:val="877C1793D87A4F01884B140CAFDFBB0C"/>
    <w:rsid w:val="00654DB9"/>
  </w:style>
  <w:style w:type="paragraph" w:customStyle="1" w:styleId="E032BF30342542F88D8D8D608A914A25">
    <w:name w:val="E032BF30342542F88D8D8D608A914A25"/>
    <w:rsid w:val="00654DB9"/>
  </w:style>
  <w:style w:type="paragraph" w:customStyle="1" w:styleId="362B23EAA9554EDBBD9E460AB5367F1D">
    <w:name w:val="362B23EAA9554EDBBD9E460AB5367F1D"/>
    <w:rsid w:val="00654DB9"/>
  </w:style>
  <w:style w:type="paragraph" w:customStyle="1" w:styleId="F5305F12A3904F43BCFD3F7AF12A0696">
    <w:name w:val="F5305F12A3904F43BCFD3F7AF12A0696"/>
    <w:rsid w:val="00654DB9"/>
  </w:style>
  <w:style w:type="paragraph" w:customStyle="1" w:styleId="A4D92708FB1746B8B78A2A89FF94CC38">
    <w:name w:val="A4D92708FB1746B8B78A2A89FF94CC38"/>
    <w:rsid w:val="00654DB9"/>
  </w:style>
  <w:style w:type="paragraph" w:customStyle="1" w:styleId="F037989058D14852BD679198D547729F">
    <w:name w:val="F037989058D14852BD679198D547729F"/>
    <w:rsid w:val="00654DB9"/>
  </w:style>
  <w:style w:type="paragraph" w:customStyle="1" w:styleId="A5F47D2B2D1E489B936585A6E683D74F">
    <w:name w:val="A5F47D2B2D1E489B936585A6E683D74F"/>
    <w:rsid w:val="00654DB9"/>
  </w:style>
  <w:style w:type="paragraph" w:customStyle="1" w:styleId="FD77DC0558C147DAA58A42F7DDDC1F8A">
    <w:name w:val="FD77DC0558C147DAA58A42F7DDDC1F8A"/>
    <w:rsid w:val="00654DB9"/>
  </w:style>
  <w:style w:type="paragraph" w:customStyle="1" w:styleId="DA433AF895F54D93926D5E5EF459B966">
    <w:name w:val="DA433AF895F54D93926D5E5EF459B966"/>
    <w:rsid w:val="00654DB9"/>
  </w:style>
  <w:style w:type="paragraph" w:customStyle="1" w:styleId="857C3A9876D74F9EA3492FC7706DD31E">
    <w:name w:val="857C3A9876D74F9EA3492FC7706DD31E"/>
    <w:rsid w:val="00654DB9"/>
  </w:style>
  <w:style w:type="paragraph" w:customStyle="1" w:styleId="E634D66CBDE14478B7932F6466A4A40F">
    <w:name w:val="E634D66CBDE14478B7932F6466A4A40F"/>
    <w:rsid w:val="00654DB9"/>
  </w:style>
  <w:style w:type="paragraph" w:customStyle="1" w:styleId="9C03971B6ECE4C2595B6208450611C8D">
    <w:name w:val="9C03971B6ECE4C2595B6208450611C8D"/>
    <w:rsid w:val="00654DB9"/>
  </w:style>
  <w:style w:type="paragraph" w:customStyle="1" w:styleId="7DFE1AC9824641BBBEBE1F520B41117D">
    <w:name w:val="7DFE1AC9824641BBBEBE1F520B41117D"/>
    <w:rsid w:val="00654DB9"/>
  </w:style>
  <w:style w:type="paragraph" w:customStyle="1" w:styleId="F037989058D14852BD679198D547729F1">
    <w:name w:val="F037989058D14852BD679198D547729F1"/>
    <w:rsid w:val="00654DB9"/>
    <w:pPr>
      <w:spacing w:after="0" w:line="280" w:lineRule="atLeast"/>
    </w:pPr>
    <w:rPr>
      <w:rFonts w:ascii="Georgia" w:eastAsia="Times New Roman" w:hAnsi="Georgia" w:cs="Times New Roman"/>
      <w:sz w:val="20"/>
      <w:szCs w:val="20"/>
      <w:lang w:val="en-GB"/>
    </w:rPr>
  </w:style>
  <w:style w:type="paragraph" w:customStyle="1" w:styleId="857C3A9876D74F9EA3492FC7706DD31E1">
    <w:name w:val="857C3A9876D74F9EA3492FC7706DD31E1"/>
    <w:rsid w:val="00654DB9"/>
    <w:pPr>
      <w:spacing w:after="0" w:line="280" w:lineRule="atLeast"/>
    </w:pPr>
    <w:rPr>
      <w:rFonts w:ascii="Georgia" w:eastAsia="Times New Roman" w:hAnsi="Georgia" w:cs="Times New Roman"/>
      <w:sz w:val="20"/>
      <w:szCs w:val="20"/>
      <w:lang w:val="en-GB"/>
    </w:rPr>
  </w:style>
  <w:style w:type="paragraph" w:customStyle="1" w:styleId="80723CC186F54AB1A59CBC1D91A33C48">
    <w:name w:val="80723CC186F54AB1A59CBC1D91A33C48"/>
    <w:rsid w:val="00654DB9"/>
    <w:pPr>
      <w:spacing w:after="0" w:line="280" w:lineRule="atLeast"/>
    </w:pPr>
    <w:rPr>
      <w:rFonts w:ascii="Georgia" w:eastAsia="Times New Roman" w:hAnsi="Georgia" w:cs="Times New Roman"/>
      <w:sz w:val="20"/>
      <w:szCs w:val="20"/>
      <w:lang w:val="en-GB"/>
    </w:rPr>
  </w:style>
  <w:style w:type="paragraph" w:customStyle="1" w:styleId="F04F24D9A0D74E55A08BDF7815F84624">
    <w:name w:val="F04F24D9A0D74E55A08BDF7815F84624"/>
    <w:rsid w:val="00654DB9"/>
    <w:pPr>
      <w:spacing w:after="0" w:line="280" w:lineRule="atLeast"/>
    </w:pPr>
    <w:rPr>
      <w:rFonts w:ascii="Georgia" w:eastAsia="Times New Roman" w:hAnsi="Georgia" w:cs="Times New Roman"/>
      <w:sz w:val="20"/>
      <w:szCs w:val="20"/>
      <w:lang w:val="en-GB"/>
    </w:rPr>
  </w:style>
  <w:style w:type="paragraph" w:customStyle="1" w:styleId="E634D66CBDE14478B7932F6466A4A40F1">
    <w:name w:val="E634D66CBDE14478B7932F6466A4A40F1"/>
    <w:rsid w:val="00654DB9"/>
    <w:pPr>
      <w:spacing w:after="0" w:line="280" w:lineRule="atLeast"/>
    </w:pPr>
    <w:rPr>
      <w:rFonts w:ascii="Georgia" w:eastAsia="Times New Roman" w:hAnsi="Georgia" w:cs="Times New Roman"/>
      <w:sz w:val="20"/>
      <w:szCs w:val="20"/>
      <w:lang w:val="en-GB"/>
    </w:rPr>
  </w:style>
  <w:style w:type="paragraph" w:customStyle="1" w:styleId="9C03971B6ECE4C2595B6208450611C8D1">
    <w:name w:val="9C03971B6ECE4C2595B6208450611C8D1"/>
    <w:rsid w:val="00654DB9"/>
    <w:pPr>
      <w:spacing w:after="0" w:line="280" w:lineRule="atLeast"/>
    </w:pPr>
    <w:rPr>
      <w:rFonts w:ascii="Georgia" w:eastAsia="Times New Roman" w:hAnsi="Georgia" w:cs="Times New Roman"/>
      <w:sz w:val="20"/>
      <w:szCs w:val="20"/>
      <w:lang w:val="en-GB"/>
    </w:rPr>
  </w:style>
  <w:style w:type="paragraph" w:customStyle="1" w:styleId="52AFE3A927664D6687F5A2E9C75790541">
    <w:name w:val="52AFE3A927664D6687F5A2E9C75790541"/>
    <w:rsid w:val="00654DB9"/>
    <w:pPr>
      <w:spacing w:after="0" w:line="280" w:lineRule="atLeast"/>
    </w:pPr>
    <w:rPr>
      <w:rFonts w:ascii="Georgia" w:eastAsia="Times New Roman" w:hAnsi="Georgia" w:cs="Times New Roman"/>
      <w:sz w:val="20"/>
      <w:szCs w:val="20"/>
      <w:lang w:val="en-GB"/>
    </w:rPr>
  </w:style>
  <w:style w:type="paragraph" w:customStyle="1" w:styleId="ED06295DE3864C509290E47988F8AD03">
    <w:name w:val="ED06295DE3864C509290E47988F8AD03"/>
    <w:rsid w:val="00654DB9"/>
  </w:style>
  <w:style w:type="paragraph" w:customStyle="1" w:styleId="6985E56F48254EC58CBB04729BFF09C7">
    <w:name w:val="6985E56F48254EC58CBB04729BFF09C7"/>
    <w:rsid w:val="00654DB9"/>
  </w:style>
  <w:style w:type="paragraph" w:customStyle="1" w:styleId="D4F3C41EF75D4C42B2B9490CBCADB3B7">
    <w:name w:val="D4F3C41EF75D4C42B2B9490CBCADB3B7"/>
    <w:rsid w:val="00654DB9"/>
  </w:style>
  <w:style w:type="paragraph" w:customStyle="1" w:styleId="80229AC89D844FA78634E7F7FBED6AA7">
    <w:name w:val="80229AC89D844FA78634E7F7FBED6AA7"/>
    <w:rsid w:val="00654DB9"/>
  </w:style>
  <w:style w:type="paragraph" w:customStyle="1" w:styleId="8F660D185D6C4F9A9AD0D08D47D597F6">
    <w:name w:val="8F660D185D6C4F9A9AD0D08D47D597F6"/>
    <w:rsid w:val="00654DB9"/>
  </w:style>
  <w:style w:type="paragraph" w:customStyle="1" w:styleId="2B841DFD04454197854A98290BCC6614">
    <w:name w:val="2B841DFD04454197854A98290BCC6614"/>
    <w:rsid w:val="00654DB9"/>
  </w:style>
  <w:style w:type="paragraph" w:customStyle="1" w:styleId="F037989058D14852BD679198D547729F2">
    <w:name w:val="F037989058D14852BD679198D547729F2"/>
    <w:rsid w:val="00654DB9"/>
    <w:pPr>
      <w:spacing w:after="0" w:line="280" w:lineRule="atLeast"/>
    </w:pPr>
    <w:rPr>
      <w:rFonts w:ascii="Georgia" w:eastAsia="Times New Roman" w:hAnsi="Georgia" w:cs="Times New Roman"/>
      <w:sz w:val="20"/>
      <w:szCs w:val="20"/>
      <w:lang w:val="en-GB"/>
    </w:rPr>
  </w:style>
  <w:style w:type="paragraph" w:customStyle="1" w:styleId="857C3A9876D74F9EA3492FC7706DD31E2">
    <w:name w:val="857C3A9876D74F9EA3492FC7706DD31E2"/>
    <w:rsid w:val="00654DB9"/>
    <w:pPr>
      <w:spacing w:after="0" w:line="280" w:lineRule="atLeast"/>
    </w:pPr>
    <w:rPr>
      <w:rFonts w:ascii="Georgia" w:eastAsia="Times New Roman" w:hAnsi="Georgia" w:cs="Times New Roman"/>
      <w:sz w:val="20"/>
      <w:szCs w:val="20"/>
      <w:lang w:val="en-GB"/>
    </w:rPr>
  </w:style>
  <w:style w:type="paragraph" w:customStyle="1" w:styleId="80723CC186F54AB1A59CBC1D91A33C481">
    <w:name w:val="80723CC186F54AB1A59CBC1D91A33C481"/>
    <w:rsid w:val="00654DB9"/>
    <w:pPr>
      <w:spacing w:after="0" w:line="280" w:lineRule="atLeast"/>
    </w:pPr>
    <w:rPr>
      <w:rFonts w:ascii="Georgia" w:eastAsia="Times New Roman" w:hAnsi="Georgia" w:cs="Times New Roman"/>
      <w:sz w:val="20"/>
      <w:szCs w:val="20"/>
      <w:lang w:val="en-GB"/>
    </w:rPr>
  </w:style>
  <w:style w:type="paragraph" w:customStyle="1" w:styleId="F04F24D9A0D74E55A08BDF7815F846241">
    <w:name w:val="F04F24D9A0D74E55A08BDF7815F846241"/>
    <w:rsid w:val="00654DB9"/>
    <w:pPr>
      <w:spacing w:after="0" w:line="280" w:lineRule="atLeast"/>
    </w:pPr>
    <w:rPr>
      <w:rFonts w:ascii="Georgia" w:eastAsia="Times New Roman" w:hAnsi="Georgia" w:cs="Times New Roman"/>
      <w:sz w:val="20"/>
      <w:szCs w:val="20"/>
      <w:lang w:val="en-GB"/>
    </w:rPr>
  </w:style>
  <w:style w:type="paragraph" w:customStyle="1" w:styleId="D4F3C41EF75D4C42B2B9490CBCADB3B71">
    <w:name w:val="D4F3C41EF75D4C42B2B9490CBCADB3B71"/>
    <w:rsid w:val="00654DB9"/>
    <w:pPr>
      <w:spacing w:after="0" w:line="280" w:lineRule="atLeast"/>
    </w:pPr>
    <w:rPr>
      <w:rFonts w:ascii="Georgia" w:eastAsia="Times New Roman" w:hAnsi="Georgia" w:cs="Times New Roman"/>
      <w:sz w:val="20"/>
      <w:szCs w:val="20"/>
      <w:lang w:val="en-GB"/>
    </w:rPr>
  </w:style>
  <w:style w:type="paragraph" w:customStyle="1" w:styleId="80229AC89D844FA78634E7F7FBED6AA71">
    <w:name w:val="80229AC89D844FA78634E7F7FBED6AA71"/>
    <w:rsid w:val="00654DB9"/>
    <w:pPr>
      <w:spacing w:after="0" w:line="280" w:lineRule="atLeast"/>
    </w:pPr>
    <w:rPr>
      <w:rFonts w:ascii="Georgia" w:eastAsia="Times New Roman" w:hAnsi="Georgia" w:cs="Times New Roman"/>
      <w:sz w:val="20"/>
      <w:szCs w:val="20"/>
      <w:lang w:val="en-GB"/>
    </w:rPr>
  </w:style>
  <w:style w:type="paragraph" w:customStyle="1" w:styleId="8F660D185D6C4F9A9AD0D08D47D597F61">
    <w:name w:val="8F660D185D6C4F9A9AD0D08D47D597F61"/>
    <w:rsid w:val="00654DB9"/>
    <w:pPr>
      <w:spacing w:after="0" w:line="280" w:lineRule="atLeast"/>
    </w:pPr>
    <w:rPr>
      <w:rFonts w:ascii="Georgia" w:eastAsia="Times New Roman" w:hAnsi="Georgia" w:cs="Times New Roman"/>
      <w:sz w:val="20"/>
      <w:szCs w:val="20"/>
      <w:lang w:val="en-GB"/>
    </w:rPr>
  </w:style>
  <w:style w:type="paragraph" w:customStyle="1" w:styleId="2B841DFD04454197854A98290BCC66141">
    <w:name w:val="2B841DFD04454197854A98290BCC66141"/>
    <w:rsid w:val="00654DB9"/>
    <w:pPr>
      <w:spacing w:after="0" w:line="280" w:lineRule="atLeast"/>
    </w:pPr>
    <w:rPr>
      <w:rFonts w:ascii="Georgia" w:eastAsia="Times New Roman" w:hAnsi="Georgia" w:cs="Times New Roman"/>
      <w:sz w:val="20"/>
      <w:szCs w:val="20"/>
      <w:lang w:val="en-GB"/>
    </w:rPr>
  </w:style>
  <w:style w:type="paragraph" w:customStyle="1" w:styleId="03C799BE5B544501BE1209188E04C27E">
    <w:name w:val="03C799BE5B544501BE1209188E04C27E"/>
    <w:rsid w:val="00654DB9"/>
    <w:pPr>
      <w:spacing w:after="0" w:line="280" w:lineRule="atLeast"/>
    </w:pPr>
    <w:rPr>
      <w:rFonts w:ascii="Georgia" w:eastAsia="Times New Roman" w:hAnsi="Georgia" w:cs="Times New Roman"/>
      <w:sz w:val="20"/>
      <w:szCs w:val="20"/>
      <w:lang w:val="en-GB"/>
    </w:rPr>
  </w:style>
  <w:style w:type="paragraph" w:customStyle="1" w:styleId="52AFE3A927664D6687F5A2E9C75790542">
    <w:name w:val="52AFE3A927664D6687F5A2E9C75790542"/>
    <w:rsid w:val="00654DB9"/>
    <w:pPr>
      <w:spacing w:after="0" w:line="280" w:lineRule="atLeast"/>
    </w:pPr>
    <w:rPr>
      <w:rFonts w:ascii="Georgia" w:eastAsia="Times New Roman" w:hAnsi="Georgia" w:cs="Times New Roman"/>
      <w:sz w:val="20"/>
      <w:szCs w:val="20"/>
      <w:lang w:val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227</Words>
  <Characters>1265</Characters>
  <Application>Microsoft Office Word</Application>
  <DocSecurity>4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Brev</vt:lpstr>
      <vt:lpstr>Brev</vt:lpstr>
    </vt:vector>
  </TitlesOfParts>
  <Company>Århus Universitet</Company>
  <LinksUpToDate>false</LinksUpToDate>
  <CharactersWithSpaces>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</dc:title>
  <dc:creator>Susan Stilling</dc:creator>
  <cp:lastModifiedBy>Birgitte Højklint Nielsen</cp:lastModifiedBy>
  <cp:revision>2</cp:revision>
  <dcterms:created xsi:type="dcterms:W3CDTF">2018-09-26T11:38:00Z</dcterms:created>
  <dcterms:modified xsi:type="dcterms:W3CDTF">2018-09-26T11:38:00Z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AUTemplateType">
    <vt:lpwstr>BSS</vt:lpwstr>
  </property>
  <property fmtid="{D5CDD505-2E9C-101B-9397-08002B2CF9AE}" pid="5" name="SD_DocumentLanguage">
    <vt:lpwstr>da-DK</vt:lpwstr>
  </property>
  <property fmtid="{D5CDD505-2E9C-101B-9397-08002B2CF9AE}" pid="6" name="ContentRemapped">
    <vt:lpwstr>true</vt:lpwstr>
  </property>
  <property fmtid="{D5CDD505-2E9C-101B-9397-08002B2CF9AE}" pid="7" name="OfficeID">
    <vt:lpwstr>3100</vt:lpwstr>
  </property>
  <property fmtid="{D5CDD505-2E9C-101B-9397-08002B2CF9AE}" pid="8" name="CustomerId">
    <vt:lpwstr>auoffice</vt:lpwstr>
  </property>
  <property fmtid="{D5CDD505-2E9C-101B-9397-08002B2CF9AE}" pid="9" name="TemplateId">
    <vt:lpwstr>636202513345276618</vt:lpwstr>
  </property>
  <property fmtid="{D5CDD505-2E9C-101B-9397-08002B2CF9AE}" pid="10" name="UserProfileId">
    <vt:lpwstr>636251595722539063</vt:lpwstr>
  </property>
</Properties>
</file>